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0FE" w:rsidRDefault="00574335" w:rsidP="00FC10F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</w:t>
      </w:r>
      <w:r w:rsidR="00FC10FE">
        <w:rPr>
          <w:rFonts w:ascii="Times New Roman" w:hAnsi="Times New Roman"/>
          <w:b/>
          <w:sz w:val="28"/>
          <w:szCs w:val="28"/>
        </w:rPr>
        <w:t xml:space="preserve"> бюджетное общеобразовательное учреждение </w:t>
      </w:r>
    </w:p>
    <w:p w:rsidR="00FC10FE" w:rsidRDefault="00FC10FE" w:rsidP="0057433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574335">
        <w:rPr>
          <w:rFonts w:ascii="Times New Roman" w:hAnsi="Times New Roman"/>
          <w:b/>
          <w:sz w:val="28"/>
          <w:szCs w:val="28"/>
        </w:rPr>
        <w:t>Новоангарская</w:t>
      </w:r>
      <w:proofErr w:type="spellEnd"/>
      <w:r w:rsidR="00574335">
        <w:rPr>
          <w:rFonts w:ascii="Times New Roman" w:hAnsi="Times New Roman"/>
          <w:b/>
          <w:sz w:val="28"/>
          <w:szCs w:val="28"/>
        </w:rPr>
        <w:t xml:space="preserve"> средняя общеобразовательная школа</w:t>
      </w:r>
    </w:p>
    <w:p w:rsidR="00FC10FE" w:rsidRDefault="00FC10FE" w:rsidP="00FC10F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</w:t>
      </w:r>
    </w:p>
    <w:p w:rsidR="00FC10FE" w:rsidRDefault="00FC10FE" w:rsidP="00FC10FE">
      <w:pPr>
        <w:pStyle w:val="ab"/>
      </w:pPr>
    </w:p>
    <w:p w:rsidR="00FC10FE" w:rsidRDefault="00FC10FE" w:rsidP="00FC10FE">
      <w:pPr>
        <w:pStyle w:val="ab"/>
      </w:pPr>
    </w:p>
    <w:p w:rsidR="00FC10FE" w:rsidRDefault="00FC10FE" w:rsidP="00FC10FE">
      <w:pPr>
        <w:pStyle w:val="ab"/>
      </w:pPr>
    </w:p>
    <w:p w:rsidR="00FC10FE" w:rsidRDefault="00FC10FE" w:rsidP="00FC10FE">
      <w:pPr>
        <w:pStyle w:val="ab"/>
      </w:pPr>
    </w:p>
    <w:p w:rsidR="00FC10FE" w:rsidRDefault="00574335" w:rsidP="00FC10FE">
      <w:pPr>
        <w:pStyle w:val="ab"/>
      </w:pPr>
      <w:r>
        <w:rPr>
          <w:noProof/>
          <w:lang w:eastAsia="ru-RU"/>
        </w:rPr>
        <w:drawing>
          <wp:inline distT="0" distB="0" distL="0" distR="0">
            <wp:extent cx="3535150" cy="2466975"/>
            <wp:effectExtent l="0" t="0" r="0" b="0"/>
            <wp:docPr id="38" name="Рисунок 38" descr="C:\Users\школа\Desktop\публичный доклад\фото школы\IMG_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публичный доклад\фото школы\IMG_3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68" cy="24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FE" w:rsidRDefault="00FC10FE" w:rsidP="00FC10FE">
      <w:pPr>
        <w:pStyle w:val="ab"/>
      </w:pPr>
    </w:p>
    <w:p w:rsidR="00FC10FE" w:rsidRDefault="00FC10FE" w:rsidP="00FC10FE">
      <w:pPr>
        <w:pStyle w:val="ab"/>
      </w:pPr>
    </w:p>
    <w:p w:rsidR="00FC10FE" w:rsidRDefault="00FC10FE" w:rsidP="00FC10FE">
      <w:pPr>
        <w:pStyle w:val="ab"/>
      </w:pPr>
    </w:p>
    <w:p w:rsidR="00FC10FE" w:rsidRDefault="00FC10FE" w:rsidP="00FC10FE">
      <w:pPr>
        <w:pStyle w:val="ab"/>
      </w:pPr>
    </w:p>
    <w:p w:rsidR="00FC10FE" w:rsidRDefault="00FC10FE" w:rsidP="00FC10FE">
      <w:pPr>
        <w:pStyle w:val="ab"/>
      </w:pPr>
    </w:p>
    <w:p w:rsidR="00FC10FE" w:rsidRDefault="00FC10FE" w:rsidP="00FC10FE">
      <w:pPr>
        <w:pStyle w:val="ab"/>
      </w:pPr>
    </w:p>
    <w:p w:rsidR="00FC10FE" w:rsidRDefault="00FC10FE" w:rsidP="00FC10FE">
      <w:pPr>
        <w:pStyle w:val="ab"/>
      </w:pPr>
    </w:p>
    <w:p w:rsidR="00FC10FE" w:rsidRPr="00FC10FE" w:rsidRDefault="00FC10FE" w:rsidP="00FC10FE">
      <w:pPr>
        <w:pStyle w:val="ab"/>
        <w:tabs>
          <w:tab w:val="left" w:pos="2805"/>
        </w:tabs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FC10FE">
        <w:rPr>
          <w:rFonts w:ascii="Times New Roman" w:hAnsi="Times New Roman"/>
          <w:b/>
          <w:color w:val="FF0000"/>
          <w:sz w:val="48"/>
          <w:szCs w:val="48"/>
        </w:rPr>
        <w:t>ПУБЛИЧНЫЙ ДОКЛАД</w:t>
      </w:r>
    </w:p>
    <w:p w:rsidR="00FC10FE" w:rsidRPr="00FC10FE" w:rsidRDefault="00FC10FE" w:rsidP="00FC10FE">
      <w:pPr>
        <w:pStyle w:val="ab"/>
        <w:tabs>
          <w:tab w:val="left" w:pos="2805"/>
        </w:tabs>
        <w:jc w:val="center"/>
        <w:rPr>
          <w:rFonts w:ascii="Times New Roman" w:hAnsi="Times New Roman"/>
          <w:b/>
          <w:color w:val="FF0000"/>
          <w:sz w:val="48"/>
          <w:szCs w:val="48"/>
        </w:rPr>
      </w:pPr>
    </w:p>
    <w:p w:rsidR="00FC10FE" w:rsidRPr="00FC10FE" w:rsidRDefault="00FC10FE" w:rsidP="00FC10FE">
      <w:pPr>
        <w:pStyle w:val="ab"/>
        <w:tabs>
          <w:tab w:val="left" w:pos="2805"/>
        </w:tabs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FC10FE">
        <w:rPr>
          <w:rFonts w:ascii="Times New Roman" w:hAnsi="Times New Roman"/>
          <w:b/>
          <w:color w:val="FF0000"/>
          <w:sz w:val="48"/>
          <w:szCs w:val="48"/>
        </w:rPr>
        <w:t>о деятельности ОУ</w:t>
      </w:r>
    </w:p>
    <w:p w:rsidR="00FC10FE" w:rsidRPr="00FC10FE" w:rsidRDefault="00FC10FE" w:rsidP="00FC10FE">
      <w:pPr>
        <w:pStyle w:val="ab"/>
        <w:tabs>
          <w:tab w:val="left" w:pos="2805"/>
        </w:tabs>
        <w:jc w:val="center"/>
        <w:rPr>
          <w:rFonts w:ascii="Times New Roman" w:hAnsi="Times New Roman"/>
          <w:b/>
          <w:color w:val="FF0000"/>
          <w:sz w:val="48"/>
          <w:szCs w:val="48"/>
        </w:rPr>
      </w:pPr>
    </w:p>
    <w:p w:rsidR="00FC10FE" w:rsidRPr="00FC10FE" w:rsidRDefault="00F73719" w:rsidP="00FC10FE">
      <w:pPr>
        <w:pStyle w:val="ab"/>
        <w:tabs>
          <w:tab w:val="left" w:pos="2805"/>
        </w:tabs>
        <w:jc w:val="center"/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color w:val="FF0000"/>
          <w:sz w:val="48"/>
          <w:szCs w:val="48"/>
        </w:rPr>
        <w:t>за 2013-2014</w:t>
      </w:r>
      <w:r w:rsidR="00FC10FE" w:rsidRPr="00FC10FE">
        <w:rPr>
          <w:rFonts w:ascii="Times New Roman" w:hAnsi="Times New Roman"/>
          <w:b/>
          <w:color w:val="FF0000"/>
          <w:sz w:val="48"/>
          <w:szCs w:val="48"/>
        </w:rPr>
        <w:t xml:space="preserve"> учебный год</w:t>
      </w:r>
    </w:p>
    <w:p w:rsidR="00FC10FE" w:rsidRPr="00FC10FE" w:rsidRDefault="00FC10FE" w:rsidP="00FC10FE">
      <w:pPr>
        <w:pStyle w:val="ab"/>
        <w:jc w:val="center"/>
        <w:rPr>
          <w:rFonts w:ascii="Times New Roman" w:hAnsi="Times New Roman"/>
          <w:b/>
          <w:color w:val="FF0000"/>
          <w:sz w:val="48"/>
          <w:szCs w:val="48"/>
        </w:rPr>
      </w:pPr>
    </w:p>
    <w:p w:rsidR="00FC10FE" w:rsidRPr="00FC10FE" w:rsidRDefault="00FC10FE" w:rsidP="00FC10FE">
      <w:pPr>
        <w:pStyle w:val="ab"/>
        <w:rPr>
          <w:rFonts w:ascii="Times New Roman" w:hAnsi="Times New Roman"/>
          <w:sz w:val="48"/>
          <w:szCs w:val="48"/>
        </w:rPr>
      </w:pPr>
    </w:p>
    <w:p w:rsidR="00FC10FE" w:rsidRDefault="00FC10FE" w:rsidP="00DA7A9A">
      <w:pPr>
        <w:jc w:val="center"/>
        <w:rPr>
          <w:b/>
          <w:sz w:val="28"/>
          <w:szCs w:val="28"/>
        </w:rPr>
      </w:pPr>
    </w:p>
    <w:p w:rsidR="00FC10FE" w:rsidRDefault="00FC10FE" w:rsidP="00DA7A9A">
      <w:pPr>
        <w:jc w:val="center"/>
        <w:rPr>
          <w:b/>
          <w:sz w:val="28"/>
          <w:szCs w:val="28"/>
        </w:rPr>
      </w:pPr>
    </w:p>
    <w:p w:rsidR="00FC10FE" w:rsidRDefault="00FC10FE" w:rsidP="00DA7A9A">
      <w:pPr>
        <w:jc w:val="center"/>
        <w:rPr>
          <w:b/>
          <w:sz w:val="28"/>
          <w:szCs w:val="28"/>
        </w:rPr>
      </w:pPr>
    </w:p>
    <w:p w:rsidR="00FC10FE" w:rsidRDefault="00FC10FE" w:rsidP="00DA7A9A">
      <w:pPr>
        <w:jc w:val="center"/>
        <w:rPr>
          <w:b/>
          <w:sz w:val="28"/>
          <w:szCs w:val="28"/>
        </w:rPr>
      </w:pPr>
    </w:p>
    <w:p w:rsidR="00FC10FE" w:rsidRDefault="00FC10FE" w:rsidP="00DA7A9A">
      <w:pPr>
        <w:jc w:val="center"/>
        <w:rPr>
          <w:b/>
          <w:sz w:val="28"/>
          <w:szCs w:val="28"/>
        </w:rPr>
      </w:pPr>
    </w:p>
    <w:p w:rsidR="00FC10FE" w:rsidRDefault="00FC10FE" w:rsidP="00DA7A9A">
      <w:pPr>
        <w:jc w:val="center"/>
        <w:rPr>
          <w:b/>
          <w:sz w:val="28"/>
          <w:szCs w:val="28"/>
        </w:rPr>
      </w:pPr>
    </w:p>
    <w:p w:rsidR="00FC10FE" w:rsidRDefault="00FC10FE" w:rsidP="00DA7A9A">
      <w:pPr>
        <w:jc w:val="center"/>
        <w:rPr>
          <w:b/>
          <w:sz w:val="28"/>
          <w:szCs w:val="28"/>
        </w:rPr>
      </w:pPr>
    </w:p>
    <w:p w:rsidR="00FC10FE" w:rsidRDefault="00574335" w:rsidP="00DA7A9A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Новоангарск</w:t>
      </w:r>
      <w:proofErr w:type="spellEnd"/>
    </w:p>
    <w:p w:rsidR="00FC10FE" w:rsidRDefault="00F73719" w:rsidP="00DA7A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2013</w:t>
      </w:r>
    </w:p>
    <w:p w:rsidR="004E1DCC" w:rsidRDefault="00B6363C" w:rsidP="00574C8D">
      <w:pPr>
        <w:pStyle w:val="ad"/>
        <w:shd w:val="clear" w:color="auto" w:fill="FFFFFF"/>
        <w:spacing w:before="30" w:beforeAutospacing="0" w:after="30" w:afterAutospacing="0"/>
        <w:outlineLvl w:val="0"/>
        <w:rPr>
          <w:rFonts w:ascii="Bookman Old Style" w:hAnsi="Bookman Old Style"/>
          <w:b/>
          <w:bCs/>
          <w:color w:val="000000"/>
          <w:sz w:val="28"/>
          <w:szCs w:val="28"/>
        </w:rPr>
      </w:pPr>
      <w:r w:rsidRPr="0024395A">
        <w:rPr>
          <w:rFonts w:ascii="Bookman Old Style" w:hAnsi="Bookman Old Style"/>
          <w:b/>
          <w:bCs/>
          <w:color w:val="000000"/>
          <w:sz w:val="28"/>
          <w:szCs w:val="28"/>
        </w:rPr>
        <w:t xml:space="preserve">       </w:t>
      </w:r>
      <w:r w:rsidR="0024395A">
        <w:rPr>
          <w:rFonts w:ascii="Bookman Old Style" w:hAnsi="Bookman Old Style"/>
          <w:b/>
          <w:bCs/>
          <w:color w:val="000000"/>
          <w:sz w:val="28"/>
          <w:szCs w:val="28"/>
        </w:rPr>
        <w:t xml:space="preserve">              </w:t>
      </w:r>
      <w:r w:rsidR="00FC10FE">
        <w:rPr>
          <w:rFonts w:ascii="Bookman Old Style" w:hAnsi="Bookman Old Style"/>
          <w:b/>
          <w:bCs/>
          <w:color w:val="000000"/>
          <w:sz w:val="28"/>
          <w:szCs w:val="28"/>
        </w:rPr>
        <w:t xml:space="preserve">          </w:t>
      </w:r>
    </w:p>
    <w:p w:rsidR="00A2454C" w:rsidRDefault="004E1DCC" w:rsidP="00574C8D">
      <w:pPr>
        <w:pStyle w:val="ad"/>
        <w:shd w:val="clear" w:color="auto" w:fill="FFFFFF"/>
        <w:spacing w:before="30" w:beforeAutospacing="0" w:after="30" w:afterAutospacing="0"/>
        <w:outlineLvl w:val="0"/>
        <w:rPr>
          <w:rFonts w:ascii="Bookman Old Style" w:hAnsi="Bookman Old Style"/>
          <w:b/>
          <w:bCs/>
          <w:color w:val="000000"/>
          <w:sz w:val="28"/>
          <w:szCs w:val="28"/>
        </w:rPr>
      </w:pPr>
      <w:r>
        <w:rPr>
          <w:rFonts w:ascii="Bookman Old Style" w:hAnsi="Bookman Old Style"/>
          <w:b/>
          <w:bCs/>
          <w:color w:val="000000"/>
          <w:sz w:val="28"/>
          <w:szCs w:val="28"/>
        </w:rPr>
        <w:t xml:space="preserve">                                      </w:t>
      </w:r>
    </w:p>
    <w:p w:rsidR="007379DD" w:rsidRDefault="00A2454C" w:rsidP="00574C8D">
      <w:pPr>
        <w:pStyle w:val="ad"/>
        <w:shd w:val="clear" w:color="auto" w:fill="FFFFFF"/>
        <w:spacing w:before="30" w:beforeAutospacing="0" w:after="30" w:afterAutospacing="0"/>
        <w:outlineLvl w:val="0"/>
        <w:rPr>
          <w:rFonts w:ascii="Bookman Old Style" w:hAnsi="Bookman Old Style"/>
          <w:b/>
          <w:bCs/>
          <w:color w:val="000000"/>
          <w:sz w:val="28"/>
          <w:szCs w:val="28"/>
        </w:rPr>
      </w:pPr>
      <w:r>
        <w:rPr>
          <w:rFonts w:ascii="Bookman Old Style" w:hAnsi="Bookman Old Style"/>
          <w:b/>
          <w:bCs/>
          <w:color w:val="000000"/>
          <w:sz w:val="28"/>
          <w:szCs w:val="28"/>
        </w:rPr>
        <w:t xml:space="preserve">                                   </w:t>
      </w:r>
    </w:p>
    <w:p w:rsidR="007379DD" w:rsidRDefault="007379DD" w:rsidP="00574C8D">
      <w:pPr>
        <w:pStyle w:val="ad"/>
        <w:shd w:val="clear" w:color="auto" w:fill="FFFFFF"/>
        <w:spacing w:before="30" w:beforeAutospacing="0" w:after="30" w:afterAutospacing="0"/>
        <w:outlineLvl w:val="0"/>
        <w:rPr>
          <w:rFonts w:ascii="Bookman Old Style" w:hAnsi="Bookman Old Style"/>
          <w:b/>
          <w:bCs/>
          <w:color w:val="000000"/>
          <w:sz w:val="28"/>
          <w:szCs w:val="28"/>
        </w:rPr>
      </w:pPr>
    </w:p>
    <w:p w:rsidR="0024395A" w:rsidRDefault="00574C8D" w:rsidP="007379DD">
      <w:pPr>
        <w:pStyle w:val="ad"/>
        <w:shd w:val="clear" w:color="auto" w:fill="FFFFFF"/>
        <w:spacing w:before="30" w:beforeAutospacing="0" w:after="30" w:afterAutospacing="0"/>
        <w:jc w:val="center"/>
        <w:outlineLvl w:val="0"/>
        <w:rPr>
          <w:rFonts w:ascii="Bookman Old Style" w:hAnsi="Bookman Old Style"/>
          <w:b/>
          <w:bCs/>
          <w:color w:val="000000"/>
          <w:sz w:val="28"/>
          <w:szCs w:val="28"/>
        </w:rPr>
      </w:pPr>
      <w:r w:rsidRPr="0024395A">
        <w:rPr>
          <w:rFonts w:ascii="Bookman Old Style" w:hAnsi="Bookman Old Style"/>
          <w:b/>
          <w:bCs/>
          <w:color w:val="000000"/>
          <w:sz w:val="28"/>
          <w:szCs w:val="28"/>
        </w:rPr>
        <w:lastRenderedPageBreak/>
        <w:t>СОДЕРЖАНИЕ</w:t>
      </w:r>
    </w:p>
    <w:tbl>
      <w:tblPr>
        <w:tblW w:w="0" w:type="auto"/>
        <w:tblLayout w:type="fixed"/>
        <w:tblLook w:val="04A0"/>
      </w:tblPr>
      <w:tblGrid>
        <w:gridCol w:w="8613"/>
        <w:gridCol w:w="851"/>
      </w:tblGrid>
      <w:tr w:rsidR="00CC22B3" w:rsidRPr="00C65DC9" w:rsidTr="00C65DC9">
        <w:tc>
          <w:tcPr>
            <w:tcW w:w="8613" w:type="dxa"/>
          </w:tcPr>
          <w:p w:rsidR="00CC22B3" w:rsidRPr="00C65DC9" w:rsidRDefault="00CC22B3" w:rsidP="00C65DC9">
            <w:pPr>
              <w:pStyle w:val="ad"/>
              <w:spacing w:before="30" w:beforeAutospacing="0" w:after="30" w:afterAutospacing="0"/>
              <w:outlineLvl w:val="0"/>
              <w:rPr>
                <w:rFonts w:ascii="Bookman Old Style" w:hAnsi="Bookman Old Style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C22B3" w:rsidRPr="004E1DCC" w:rsidRDefault="00CC22B3" w:rsidP="00C65DC9">
            <w:pPr>
              <w:pStyle w:val="ad"/>
              <w:spacing w:before="30" w:beforeAutospacing="0" w:after="30" w:afterAutospacing="0"/>
              <w:outlineLvl w:val="0"/>
              <w:rPr>
                <w:rFonts w:ascii="Bookman Old Style" w:hAnsi="Bookman Old Style"/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4E1DCC">
              <w:rPr>
                <w:rFonts w:ascii="Bookman Old Style" w:hAnsi="Bookman Old Style"/>
                <w:bCs/>
                <w:color w:val="000000"/>
                <w:sz w:val="28"/>
                <w:szCs w:val="28"/>
              </w:rPr>
              <w:t>стр</w:t>
            </w:r>
            <w:proofErr w:type="spellEnd"/>
            <w:proofErr w:type="gramEnd"/>
          </w:p>
        </w:tc>
      </w:tr>
      <w:tr w:rsidR="00CC22B3" w:rsidRPr="00C65DC9" w:rsidTr="00C65DC9">
        <w:tc>
          <w:tcPr>
            <w:tcW w:w="8613" w:type="dxa"/>
          </w:tcPr>
          <w:p w:rsidR="00CC22B3" w:rsidRPr="00C65DC9" w:rsidRDefault="00F572AE" w:rsidP="00C65DC9">
            <w:pPr>
              <w:pStyle w:val="ad"/>
              <w:spacing w:before="30" w:beforeAutospacing="0" w:after="30" w:afterAutospacing="0"/>
              <w:outlineLvl w:val="0"/>
              <w:rPr>
                <w:rFonts w:ascii="Bookman Old Style" w:hAnsi="Bookman Old Style"/>
                <w:b/>
                <w:bCs/>
                <w:color w:val="000000"/>
                <w:sz w:val="28"/>
                <w:szCs w:val="28"/>
              </w:rPr>
            </w:pPr>
            <w:hyperlink r:id="rId9" w:anchor="d1" w:history="1">
              <w:r w:rsidR="00CC22B3" w:rsidRPr="00C65DC9">
                <w:rPr>
                  <w:rStyle w:val="a9"/>
                  <w:bCs/>
                  <w:color w:val="auto"/>
                  <w:sz w:val="28"/>
                  <w:szCs w:val="28"/>
                  <w:u w:val="none"/>
                </w:rPr>
                <w:t>Обращение директора</w:t>
              </w:r>
            </w:hyperlink>
            <w:r w:rsidR="00CC22B3" w:rsidRPr="00C65DC9">
              <w:rPr>
                <w:sz w:val="28"/>
                <w:szCs w:val="28"/>
              </w:rPr>
              <w:t xml:space="preserve"> ОУ</w:t>
            </w:r>
          </w:p>
        </w:tc>
        <w:tc>
          <w:tcPr>
            <w:tcW w:w="851" w:type="dxa"/>
          </w:tcPr>
          <w:p w:rsidR="00CC22B3" w:rsidRPr="00454052" w:rsidRDefault="00454052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rFonts w:ascii="Bookman Old Style" w:hAnsi="Bookman Old Style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CC22B3" w:rsidRPr="00C65DC9" w:rsidTr="00C65DC9">
        <w:tc>
          <w:tcPr>
            <w:tcW w:w="8613" w:type="dxa"/>
          </w:tcPr>
          <w:p w:rsidR="00CC22B3" w:rsidRPr="00C65DC9" w:rsidRDefault="00CC22B3" w:rsidP="00C65DC9">
            <w:pPr>
              <w:pStyle w:val="ad"/>
              <w:spacing w:before="30" w:beforeAutospacing="0" w:after="30" w:afterAutospacing="0"/>
              <w:outlineLvl w:val="0"/>
              <w:rPr>
                <w:rFonts w:ascii="Bookman Old Style" w:hAnsi="Bookman Old Style"/>
                <w:b/>
                <w:bCs/>
                <w:color w:val="000000"/>
                <w:sz w:val="28"/>
                <w:szCs w:val="28"/>
              </w:rPr>
            </w:pPr>
            <w:smartTag w:uri="urn:schemas-microsoft-com:office:smarttags" w:element="place">
              <w:r w:rsidRPr="00C65DC9">
                <w:rPr>
                  <w:rStyle w:val="apple-converted-space"/>
                  <w:sz w:val="28"/>
                  <w:szCs w:val="28"/>
                  <w:lang w:val="en-US"/>
                </w:rPr>
                <w:t>I</w:t>
              </w:r>
              <w:r w:rsidRPr="00C65DC9">
                <w:rPr>
                  <w:rStyle w:val="apple-converted-space"/>
                  <w:sz w:val="28"/>
                  <w:szCs w:val="28"/>
                </w:rPr>
                <w:t>.</w:t>
              </w:r>
            </w:smartTag>
            <w:r w:rsidR="00AA65BF">
              <w:rPr>
                <w:rStyle w:val="apple-converted-space"/>
                <w:sz w:val="28"/>
                <w:szCs w:val="28"/>
              </w:rPr>
              <w:t xml:space="preserve"> </w:t>
            </w:r>
            <w:r w:rsidRPr="00C65DC9">
              <w:rPr>
                <w:sz w:val="28"/>
                <w:szCs w:val="28"/>
              </w:rPr>
              <w:t>Общая характеристика ОУ</w:t>
            </w:r>
          </w:p>
        </w:tc>
        <w:tc>
          <w:tcPr>
            <w:tcW w:w="851" w:type="dxa"/>
          </w:tcPr>
          <w:p w:rsidR="00CC22B3" w:rsidRPr="00036BFE" w:rsidRDefault="00454052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rFonts w:ascii="Bookman Old Style" w:hAnsi="Bookman Old Style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CC22B3" w:rsidRPr="00C65DC9" w:rsidTr="00C65DC9">
        <w:tc>
          <w:tcPr>
            <w:tcW w:w="8613" w:type="dxa"/>
          </w:tcPr>
          <w:p w:rsidR="00CC22B3" w:rsidRPr="00C65DC9" w:rsidRDefault="00CC22B3" w:rsidP="00C65DC9">
            <w:pPr>
              <w:pStyle w:val="ad"/>
              <w:spacing w:before="30" w:beforeAutospacing="0" w:after="30" w:afterAutospacing="0"/>
              <w:outlineLvl w:val="0"/>
              <w:rPr>
                <w:rFonts w:ascii="Bookman Old Style" w:hAnsi="Bookman Old Style"/>
                <w:b/>
                <w:bCs/>
                <w:color w:val="000000"/>
                <w:sz w:val="28"/>
                <w:szCs w:val="28"/>
              </w:rPr>
            </w:pPr>
            <w:r w:rsidRPr="00C65DC9">
              <w:rPr>
                <w:sz w:val="28"/>
                <w:szCs w:val="28"/>
                <w:lang w:val="en-US"/>
              </w:rPr>
              <w:t>II</w:t>
            </w:r>
            <w:r w:rsidRPr="00C65DC9">
              <w:rPr>
                <w:sz w:val="28"/>
                <w:szCs w:val="28"/>
              </w:rPr>
              <w:t>.</w:t>
            </w:r>
            <w:r w:rsidR="00AA65BF">
              <w:rPr>
                <w:sz w:val="28"/>
                <w:szCs w:val="28"/>
              </w:rPr>
              <w:t xml:space="preserve"> </w:t>
            </w:r>
            <w:r w:rsidRPr="00C65DC9">
              <w:rPr>
                <w:sz w:val="28"/>
                <w:szCs w:val="28"/>
              </w:rPr>
              <w:t>Кадровое обеспечение образовательного процесса</w:t>
            </w:r>
          </w:p>
        </w:tc>
        <w:tc>
          <w:tcPr>
            <w:tcW w:w="851" w:type="dxa"/>
          </w:tcPr>
          <w:p w:rsidR="00CC22B3" w:rsidRPr="00036BFE" w:rsidRDefault="00454052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rFonts w:ascii="Bookman Old Style" w:hAnsi="Bookman Old Style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CC22B3" w:rsidRPr="00C65DC9" w:rsidTr="00C65DC9">
        <w:tc>
          <w:tcPr>
            <w:tcW w:w="8613" w:type="dxa"/>
          </w:tcPr>
          <w:p w:rsidR="00CC22B3" w:rsidRPr="00C65DC9" w:rsidRDefault="00CC22B3" w:rsidP="00C65DC9">
            <w:pPr>
              <w:pStyle w:val="ad"/>
              <w:spacing w:before="30" w:beforeAutospacing="0" w:after="30" w:afterAutospacing="0"/>
              <w:outlineLvl w:val="0"/>
              <w:rPr>
                <w:rFonts w:ascii="Bookman Old Style" w:hAnsi="Bookman Old Style"/>
                <w:b/>
                <w:bCs/>
                <w:color w:val="000000"/>
                <w:sz w:val="28"/>
                <w:szCs w:val="28"/>
              </w:rPr>
            </w:pPr>
            <w:r w:rsidRPr="00C65DC9">
              <w:rPr>
                <w:sz w:val="28"/>
                <w:szCs w:val="28"/>
                <w:lang w:val="en-US"/>
              </w:rPr>
              <w:t>III</w:t>
            </w:r>
            <w:r w:rsidRPr="00C65DC9">
              <w:rPr>
                <w:sz w:val="28"/>
                <w:szCs w:val="28"/>
              </w:rPr>
              <w:t>.</w:t>
            </w:r>
            <w:r w:rsidR="00AA65BF">
              <w:rPr>
                <w:sz w:val="28"/>
                <w:szCs w:val="28"/>
              </w:rPr>
              <w:t xml:space="preserve"> </w:t>
            </w:r>
            <w:r w:rsidRPr="00C65DC9">
              <w:rPr>
                <w:sz w:val="28"/>
                <w:szCs w:val="28"/>
              </w:rPr>
              <w:t>Состав и характеристика контингента обучающихся</w:t>
            </w:r>
          </w:p>
        </w:tc>
        <w:tc>
          <w:tcPr>
            <w:tcW w:w="851" w:type="dxa"/>
          </w:tcPr>
          <w:p w:rsidR="00CC22B3" w:rsidRPr="00036BFE" w:rsidRDefault="00CC22B3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rFonts w:ascii="Bookman Old Style" w:hAnsi="Bookman Old Style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C65DC9">
              <w:rPr>
                <w:sz w:val="28"/>
                <w:szCs w:val="28"/>
              </w:rPr>
              <w:t>1</w:t>
            </w:r>
            <w:proofErr w:type="spellStart"/>
            <w:r w:rsidR="00454052">
              <w:rPr>
                <w:sz w:val="28"/>
                <w:szCs w:val="28"/>
                <w:lang w:val="en-US"/>
              </w:rPr>
              <w:t>1</w:t>
            </w:r>
            <w:proofErr w:type="spellEnd"/>
          </w:p>
        </w:tc>
      </w:tr>
      <w:tr w:rsidR="00CC22B3" w:rsidRPr="00C65DC9" w:rsidTr="00C65DC9">
        <w:tc>
          <w:tcPr>
            <w:tcW w:w="8613" w:type="dxa"/>
          </w:tcPr>
          <w:p w:rsidR="00CC22B3" w:rsidRPr="00C25C26" w:rsidRDefault="00CC22B3" w:rsidP="00C65DC9">
            <w:pPr>
              <w:pStyle w:val="ad"/>
              <w:spacing w:before="30" w:beforeAutospacing="0" w:after="30" w:afterAutospacing="0"/>
              <w:outlineLvl w:val="0"/>
              <w:rPr>
                <w:sz w:val="28"/>
                <w:szCs w:val="28"/>
              </w:rPr>
            </w:pPr>
            <w:r w:rsidRPr="00C65DC9">
              <w:rPr>
                <w:bCs/>
                <w:sz w:val="28"/>
                <w:szCs w:val="28"/>
                <w:lang w:val="en-US"/>
              </w:rPr>
              <w:t>IV</w:t>
            </w:r>
            <w:r w:rsidRPr="00C65DC9">
              <w:rPr>
                <w:b/>
                <w:bCs/>
                <w:sz w:val="28"/>
                <w:szCs w:val="28"/>
              </w:rPr>
              <w:t xml:space="preserve">. </w:t>
            </w:r>
            <w:r w:rsidRPr="00C65DC9">
              <w:rPr>
                <w:bCs/>
                <w:sz w:val="28"/>
                <w:szCs w:val="28"/>
              </w:rPr>
              <w:t>Структура управления ОУ. Органы государственно-общественного управления и самоуправление</w:t>
            </w:r>
          </w:p>
        </w:tc>
        <w:tc>
          <w:tcPr>
            <w:tcW w:w="851" w:type="dxa"/>
          </w:tcPr>
          <w:p w:rsidR="00CC22B3" w:rsidRPr="00036BFE" w:rsidRDefault="00CC22B3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sz w:val="28"/>
                <w:szCs w:val="28"/>
                <w:lang w:val="en-US"/>
              </w:rPr>
            </w:pPr>
            <w:r w:rsidRPr="00C65DC9">
              <w:rPr>
                <w:bCs/>
                <w:sz w:val="28"/>
                <w:szCs w:val="28"/>
              </w:rPr>
              <w:t>1</w:t>
            </w:r>
            <w:r w:rsidR="00454052">
              <w:rPr>
                <w:bCs/>
                <w:sz w:val="28"/>
                <w:szCs w:val="28"/>
                <w:lang w:val="en-US"/>
              </w:rPr>
              <w:t>2</w:t>
            </w:r>
          </w:p>
        </w:tc>
      </w:tr>
      <w:tr w:rsidR="00CC22B3" w:rsidRPr="00C65DC9" w:rsidTr="00C65DC9">
        <w:tc>
          <w:tcPr>
            <w:tcW w:w="8613" w:type="dxa"/>
          </w:tcPr>
          <w:p w:rsidR="00CC22B3" w:rsidRPr="00C65DC9" w:rsidRDefault="00CC22B3" w:rsidP="00C65DC9">
            <w:pPr>
              <w:pStyle w:val="ad"/>
              <w:spacing w:before="30" w:beforeAutospacing="0" w:after="30" w:afterAutospacing="0"/>
              <w:outlineLvl w:val="0"/>
              <w:rPr>
                <w:bCs/>
                <w:sz w:val="28"/>
                <w:szCs w:val="28"/>
              </w:rPr>
            </w:pPr>
            <w:r w:rsidRPr="00C65DC9">
              <w:rPr>
                <w:sz w:val="28"/>
                <w:szCs w:val="28"/>
                <w:lang w:val="en-US"/>
              </w:rPr>
              <w:t>V</w:t>
            </w:r>
            <w:r w:rsidRPr="00C65DC9">
              <w:rPr>
                <w:sz w:val="28"/>
                <w:szCs w:val="28"/>
              </w:rPr>
              <w:t>.</w:t>
            </w:r>
            <w:r w:rsidR="00AA65BF">
              <w:rPr>
                <w:sz w:val="28"/>
                <w:szCs w:val="28"/>
              </w:rPr>
              <w:t xml:space="preserve"> </w:t>
            </w:r>
            <w:r w:rsidRPr="00C65DC9">
              <w:rPr>
                <w:sz w:val="28"/>
                <w:szCs w:val="28"/>
              </w:rPr>
              <w:t>Условия осуществления образовательного процесса, в том числе материально-техническое обеспечение ОУ</w:t>
            </w:r>
          </w:p>
        </w:tc>
        <w:tc>
          <w:tcPr>
            <w:tcW w:w="851" w:type="dxa"/>
          </w:tcPr>
          <w:p w:rsidR="00CC22B3" w:rsidRPr="00036BFE" w:rsidRDefault="00CC22B3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bCs/>
                <w:sz w:val="28"/>
                <w:szCs w:val="28"/>
                <w:lang w:val="en-US"/>
              </w:rPr>
            </w:pPr>
            <w:r w:rsidRPr="00C65DC9">
              <w:rPr>
                <w:sz w:val="28"/>
                <w:szCs w:val="28"/>
              </w:rPr>
              <w:t>1</w:t>
            </w:r>
            <w:r w:rsidR="00454052">
              <w:rPr>
                <w:sz w:val="28"/>
                <w:szCs w:val="28"/>
                <w:lang w:val="en-US"/>
              </w:rPr>
              <w:t>3</w:t>
            </w:r>
          </w:p>
        </w:tc>
      </w:tr>
      <w:tr w:rsidR="00CC22B3" w:rsidRPr="00C65DC9" w:rsidTr="00C65DC9">
        <w:tc>
          <w:tcPr>
            <w:tcW w:w="8613" w:type="dxa"/>
          </w:tcPr>
          <w:p w:rsidR="00CC22B3" w:rsidRPr="00C65DC9" w:rsidRDefault="00CC22B3" w:rsidP="00C65DC9">
            <w:pPr>
              <w:pStyle w:val="ad"/>
              <w:spacing w:before="30" w:beforeAutospacing="0" w:after="30" w:afterAutospacing="0"/>
              <w:outlineLvl w:val="0"/>
              <w:rPr>
                <w:sz w:val="28"/>
                <w:szCs w:val="28"/>
              </w:rPr>
            </w:pPr>
            <w:r w:rsidRPr="00C65DC9">
              <w:rPr>
                <w:sz w:val="28"/>
                <w:szCs w:val="28"/>
                <w:lang w:val="en-US"/>
              </w:rPr>
              <w:t>VI</w:t>
            </w:r>
            <w:r w:rsidRPr="00C65DC9">
              <w:rPr>
                <w:sz w:val="28"/>
                <w:szCs w:val="28"/>
              </w:rPr>
              <w:t>.</w:t>
            </w:r>
            <w:r w:rsidR="00AA65BF">
              <w:rPr>
                <w:sz w:val="28"/>
                <w:szCs w:val="28"/>
              </w:rPr>
              <w:t xml:space="preserve"> </w:t>
            </w:r>
            <w:r w:rsidR="00D4626C">
              <w:rPr>
                <w:sz w:val="28"/>
                <w:szCs w:val="28"/>
              </w:rPr>
              <w:t>Организация  безопасности</w:t>
            </w:r>
            <w:r w:rsidRPr="00C65DC9">
              <w:rPr>
                <w:sz w:val="28"/>
                <w:szCs w:val="28"/>
              </w:rPr>
              <w:t xml:space="preserve">, питания, медицинского обслуживания </w:t>
            </w:r>
            <w:r w:rsidR="00D4626C">
              <w:rPr>
                <w:sz w:val="28"/>
                <w:szCs w:val="28"/>
              </w:rPr>
              <w:t xml:space="preserve"> обучающихся </w:t>
            </w:r>
            <w:r w:rsidRPr="00C65DC9">
              <w:rPr>
                <w:sz w:val="28"/>
                <w:szCs w:val="28"/>
              </w:rPr>
              <w:t>в ОУ</w:t>
            </w:r>
          </w:p>
        </w:tc>
        <w:tc>
          <w:tcPr>
            <w:tcW w:w="851" w:type="dxa"/>
          </w:tcPr>
          <w:p w:rsidR="00CC22B3" w:rsidRPr="00036BFE" w:rsidRDefault="00454052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</w:tr>
      <w:tr w:rsidR="00CC22B3" w:rsidRPr="00C65DC9" w:rsidTr="00C65DC9">
        <w:tc>
          <w:tcPr>
            <w:tcW w:w="8613" w:type="dxa"/>
          </w:tcPr>
          <w:p w:rsidR="00CC22B3" w:rsidRPr="00036BFE" w:rsidRDefault="00CC22B3" w:rsidP="00C65DC9">
            <w:pPr>
              <w:pStyle w:val="ad"/>
              <w:spacing w:before="30" w:beforeAutospacing="0" w:after="30" w:afterAutospacing="0"/>
              <w:outlineLvl w:val="0"/>
              <w:rPr>
                <w:sz w:val="28"/>
                <w:szCs w:val="28"/>
              </w:rPr>
            </w:pPr>
            <w:r w:rsidRPr="00C65DC9">
              <w:rPr>
                <w:sz w:val="28"/>
                <w:szCs w:val="28"/>
                <w:lang w:val="en-US"/>
              </w:rPr>
              <w:t>VII</w:t>
            </w:r>
            <w:r w:rsidRPr="00C65DC9">
              <w:rPr>
                <w:sz w:val="28"/>
                <w:szCs w:val="28"/>
              </w:rPr>
              <w:t>.</w:t>
            </w:r>
            <w:r w:rsidR="00AA65BF">
              <w:rPr>
                <w:sz w:val="28"/>
                <w:szCs w:val="28"/>
              </w:rPr>
              <w:t xml:space="preserve"> </w:t>
            </w:r>
            <w:r w:rsidRPr="00C65DC9">
              <w:rPr>
                <w:sz w:val="28"/>
                <w:szCs w:val="28"/>
              </w:rPr>
              <w:t>Особенности образовательного процесса</w:t>
            </w:r>
            <w:r w:rsidR="00036BFE" w:rsidRPr="00036BFE">
              <w:rPr>
                <w:sz w:val="28"/>
                <w:szCs w:val="28"/>
              </w:rPr>
              <w:t xml:space="preserve"> </w:t>
            </w:r>
            <w:r w:rsidR="00036BFE">
              <w:rPr>
                <w:sz w:val="28"/>
                <w:szCs w:val="28"/>
              </w:rPr>
              <w:t>в ОУ</w:t>
            </w:r>
          </w:p>
        </w:tc>
        <w:tc>
          <w:tcPr>
            <w:tcW w:w="851" w:type="dxa"/>
          </w:tcPr>
          <w:p w:rsidR="00CC22B3" w:rsidRPr="00036BFE" w:rsidRDefault="00454052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</w:tr>
      <w:tr w:rsidR="00CC22B3" w:rsidRPr="00C65DC9" w:rsidTr="00C65DC9">
        <w:tc>
          <w:tcPr>
            <w:tcW w:w="8613" w:type="dxa"/>
          </w:tcPr>
          <w:p w:rsidR="00CC22B3" w:rsidRPr="00C65DC9" w:rsidRDefault="004F54B8" w:rsidP="00C65DC9">
            <w:pPr>
              <w:pStyle w:val="ad"/>
              <w:spacing w:before="30" w:beforeAutospacing="0" w:after="30" w:afterAutospacing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VIII</w:t>
            </w:r>
            <w:r w:rsidRPr="00C65DC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C65DC9">
              <w:rPr>
                <w:sz w:val="28"/>
                <w:szCs w:val="28"/>
              </w:rPr>
              <w:t>Организация работы школьной библиотеки</w:t>
            </w:r>
          </w:p>
        </w:tc>
        <w:tc>
          <w:tcPr>
            <w:tcW w:w="851" w:type="dxa"/>
          </w:tcPr>
          <w:p w:rsidR="00CC22B3" w:rsidRPr="00036BFE" w:rsidRDefault="00454052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</w:p>
        </w:tc>
      </w:tr>
      <w:tr w:rsidR="00CC22B3" w:rsidRPr="00C65DC9" w:rsidTr="00C65DC9">
        <w:tc>
          <w:tcPr>
            <w:tcW w:w="8613" w:type="dxa"/>
          </w:tcPr>
          <w:p w:rsidR="00CC22B3" w:rsidRPr="00C65DC9" w:rsidRDefault="0021475B" w:rsidP="006F10A2">
            <w:pPr>
              <w:pStyle w:val="ad"/>
              <w:spacing w:before="30" w:beforeAutospacing="0" w:after="30" w:afterAutospacing="0"/>
              <w:outlineLvl w:val="0"/>
              <w:rPr>
                <w:sz w:val="28"/>
                <w:szCs w:val="28"/>
              </w:rPr>
            </w:pPr>
            <w:r w:rsidRPr="00C65DC9">
              <w:rPr>
                <w:sz w:val="28"/>
                <w:szCs w:val="28"/>
                <w:lang w:val="en-US"/>
              </w:rPr>
              <w:t>IX</w:t>
            </w:r>
            <w:r w:rsidRPr="00C65DC9">
              <w:rPr>
                <w:sz w:val="28"/>
                <w:szCs w:val="28"/>
              </w:rPr>
              <w:t>.</w:t>
            </w:r>
            <w:r w:rsidR="00AA65BF">
              <w:rPr>
                <w:sz w:val="28"/>
                <w:szCs w:val="28"/>
              </w:rPr>
              <w:t xml:space="preserve"> </w:t>
            </w:r>
            <w:r w:rsidR="006F10A2" w:rsidRPr="00C65DC9">
              <w:rPr>
                <w:sz w:val="28"/>
                <w:szCs w:val="28"/>
              </w:rPr>
              <w:t>Основные образовательные результат</w:t>
            </w:r>
            <w:r w:rsidR="00F73719">
              <w:rPr>
                <w:sz w:val="28"/>
                <w:szCs w:val="28"/>
              </w:rPr>
              <w:t>ы обучающихся и выпускников 2013- 2014</w:t>
            </w:r>
            <w:r w:rsidR="006F10A2" w:rsidRPr="00C65DC9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851" w:type="dxa"/>
          </w:tcPr>
          <w:p w:rsidR="00CC22B3" w:rsidRPr="00036BFE" w:rsidRDefault="00454052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37</w:t>
            </w:r>
          </w:p>
        </w:tc>
      </w:tr>
      <w:tr w:rsidR="00CC22B3" w:rsidRPr="00C65DC9" w:rsidTr="00C65DC9">
        <w:tc>
          <w:tcPr>
            <w:tcW w:w="8613" w:type="dxa"/>
          </w:tcPr>
          <w:p w:rsidR="00CC22B3" w:rsidRPr="006F10A2" w:rsidRDefault="0021475B" w:rsidP="006F10A2">
            <w:pPr>
              <w:pStyle w:val="ad"/>
              <w:spacing w:before="30" w:beforeAutospacing="0" w:after="30" w:afterAutospacing="0"/>
              <w:outlineLvl w:val="0"/>
              <w:rPr>
                <w:sz w:val="28"/>
                <w:szCs w:val="28"/>
              </w:rPr>
            </w:pPr>
            <w:r w:rsidRPr="00C65DC9">
              <w:rPr>
                <w:sz w:val="28"/>
                <w:szCs w:val="28"/>
                <w:lang w:val="en-US"/>
              </w:rPr>
              <w:t>X</w:t>
            </w:r>
            <w:r w:rsidRPr="00C65DC9">
              <w:rPr>
                <w:sz w:val="28"/>
                <w:szCs w:val="28"/>
              </w:rPr>
              <w:t>.</w:t>
            </w:r>
            <w:r w:rsidR="00AA65BF">
              <w:rPr>
                <w:sz w:val="28"/>
                <w:szCs w:val="28"/>
              </w:rPr>
              <w:t xml:space="preserve"> </w:t>
            </w:r>
            <w:r w:rsidR="006F10A2" w:rsidRPr="00C65DC9">
              <w:rPr>
                <w:sz w:val="28"/>
                <w:szCs w:val="28"/>
              </w:rPr>
              <w:t>Результаты реализации воспитательной работы, формирование ключевых компетенций, социального опыта обучающихся</w:t>
            </w:r>
            <w:r w:rsidR="006F10A2" w:rsidRPr="006F10A2">
              <w:rPr>
                <w:sz w:val="28"/>
                <w:szCs w:val="28"/>
              </w:rPr>
              <w:t>.</w:t>
            </w:r>
          </w:p>
          <w:p w:rsidR="006F10A2" w:rsidRPr="006F10A2" w:rsidRDefault="006F10A2" w:rsidP="006F10A2">
            <w:pPr>
              <w:pStyle w:val="ad"/>
              <w:spacing w:before="30" w:beforeAutospacing="0" w:after="30" w:afterAutospacing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Сотрудничество ОУ с общественными организациями</w:t>
            </w:r>
          </w:p>
        </w:tc>
        <w:tc>
          <w:tcPr>
            <w:tcW w:w="851" w:type="dxa"/>
          </w:tcPr>
          <w:p w:rsidR="00CC22B3" w:rsidRPr="00036BFE" w:rsidRDefault="00454052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 w:rsidR="00036BFE">
              <w:rPr>
                <w:sz w:val="28"/>
                <w:szCs w:val="28"/>
                <w:lang w:val="en-US"/>
              </w:rPr>
              <w:t>2</w:t>
            </w:r>
          </w:p>
        </w:tc>
      </w:tr>
      <w:tr w:rsidR="00CC22B3" w:rsidRPr="00C65DC9" w:rsidTr="00C65DC9">
        <w:tc>
          <w:tcPr>
            <w:tcW w:w="8613" w:type="dxa"/>
          </w:tcPr>
          <w:p w:rsidR="00EC32E9" w:rsidRPr="00C65DC9" w:rsidRDefault="0021475B" w:rsidP="006F10A2">
            <w:pPr>
              <w:pStyle w:val="ad"/>
              <w:spacing w:before="30" w:beforeAutospacing="0" w:after="30" w:afterAutospacing="0"/>
              <w:outlineLvl w:val="0"/>
              <w:rPr>
                <w:sz w:val="28"/>
                <w:szCs w:val="28"/>
              </w:rPr>
            </w:pPr>
            <w:r w:rsidRPr="00C65DC9">
              <w:rPr>
                <w:sz w:val="28"/>
                <w:szCs w:val="28"/>
                <w:lang w:val="en-US"/>
              </w:rPr>
              <w:t>XI</w:t>
            </w:r>
            <w:r w:rsidRPr="00C65DC9">
              <w:rPr>
                <w:sz w:val="28"/>
                <w:szCs w:val="28"/>
              </w:rPr>
              <w:t>.</w:t>
            </w:r>
            <w:r w:rsidR="00AA65BF">
              <w:rPr>
                <w:sz w:val="28"/>
                <w:szCs w:val="28"/>
              </w:rPr>
              <w:t xml:space="preserve"> </w:t>
            </w:r>
            <w:r w:rsidR="006F10A2" w:rsidRPr="00C65DC9">
              <w:rPr>
                <w:sz w:val="28"/>
                <w:szCs w:val="28"/>
              </w:rPr>
              <w:t>Основные достижения обучающихся и педагогов за 2012-2013 учебный год</w:t>
            </w:r>
          </w:p>
        </w:tc>
        <w:tc>
          <w:tcPr>
            <w:tcW w:w="851" w:type="dxa"/>
          </w:tcPr>
          <w:p w:rsidR="00CC22B3" w:rsidRPr="00036BFE" w:rsidRDefault="00454052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  <w:p w:rsidR="00EC32E9" w:rsidRDefault="00EC32E9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sz w:val="28"/>
                <w:szCs w:val="28"/>
              </w:rPr>
            </w:pPr>
          </w:p>
          <w:p w:rsidR="00EC32E9" w:rsidRPr="00454052" w:rsidRDefault="00EC32E9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sz w:val="28"/>
                <w:szCs w:val="28"/>
                <w:lang w:val="en-US"/>
              </w:rPr>
            </w:pPr>
          </w:p>
        </w:tc>
      </w:tr>
      <w:tr w:rsidR="00CC22B3" w:rsidRPr="00C65DC9" w:rsidTr="00C65DC9">
        <w:tc>
          <w:tcPr>
            <w:tcW w:w="8613" w:type="dxa"/>
          </w:tcPr>
          <w:p w:rsidR="00CC22B3" w:rsidRPr="00C65DC9" w:rsidRDefault="0021475B" w:rsidP="006F10A2">
            <w:pPr>
              <w:pStyle w:val="ad"/>
              <w:spacing w:before="30" w:beforeAutospacing="0" w:after="30" w:afterAutospacing="0"/>
              <w:outlineLvl w:val="0"/>
              <w:rPr>
                <w:sz w:val="28"/>
                <w:szCs w:val="28"/>
              </w:rPr>
            </w:pPr>
            <w:r w:rsidRPr="00C65DC9">
              <w:rPr>
                <w:sz w:val="28"/>
                <w:szCs w:val="28"/>
                <w:lang w:val="en-US"/>
              </w:rPr>
              <w:t>XII</w:t>
            </w:r>
            <w:r w:rsidRPr="00C65DC9">
              <w:rPr>
                <w:sz w:val="28"/>
                <w:szCs w:val="28"/>
              </w:rPr>
              <w:t>.</w:t>
            </w:r>
            <w:r w:rsidR="00AA65BF">
              <w:rPr>
                <w:sz w:val="28"/>
                <w:szCs w:val="28"/>
              </w:rPr>
              <w:t xml:space="preserve"> </w:t>
            </w:r>
            <w:r w:rsidR="006F10A2" w:rsidRPr="00C65DC9">
              <w:rPr>
                <w:sz w:val="28"/>
                <w:szCs w:val="28"/>
              </w:rPr>
              <w:t>Финансовое обеспечения функционирования и развития ОУ</w:t>
            </w:r>
          </w:p>
        </w:tc>
        <w:tc>
          <w:tcPr>
            <w:tcW w:w="851" w:type="dxa"/>
          </w:tcPr>
          <w:p w:rsidR="00CC22B3" w:rsidRPr="00454052" w:rsidRDefault="00454052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57</w:t>
            </w:r>
          </w:p>
        </w:tc>
      </w:tr>
      <w:tr w:rsidR="0021475B" w:rsidRPr="00C65DC9" w:rsidTr="00C65DC9">
        <w:tc>
          <w:tcPr>
            <w:tcW w:w="8613" w:type="dxa"/>
          </w:tcPr>
          <w:p w:rsidR="0021475B" w:rsidRPr="00C65DC9" w:rsidRDefault="0021475B" w:rsidP="00C65DC9">
            <w:pPr>
              <w:pStyle w:val="ad"/>
              <w:spacing w:before="30" w:beforeAutospacing="0" w:after="30" w:afterAutospacing="0"/>
              <w:outlineLvl w:val="0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21475B" w:rsidRPr="00454052" w:rsidRDefault="0021475B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sz w:val="28"/>
                <w:szCs w:val="28"/>
                <w:lang w:val="en-US"/>
              </w:rPr>
            </w:pPr>
          </w:p>
        </w:tc>
      </w:tr>
      <w:tr w:rsidR="0021475B" w:rsidRPr="00C65DC9" w:rsidTr="00C65DC9">
        <w:tc>
          <w:tcPr>
            <w:tcW w:w="8613" w:type="dxa"/>
          </w:tcPr>
          <w:p w:rsidR="0021475B" w:rsidRPr="00C65DC9" w:rsidRDefault="00454052" w:rsidP="00C65DC9">
            <w:pPr>
              <w:pStyle w:val="ad"/>
              <w:spacing w:before="30" w:beforeAutospacing="0" w:after="30" w:afterAutospacing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XIII</w:t>
            </w:r>
            <w:r w:rsidR="0021475B" w:rsidRPr="00C65DC9">
              <w:rPr>
                <w:sz w:val="28"/>
                <w:szCs w:val="28"/>
              </w:rPr>
              <w:t>.</w:t>
            </w:r>
            <w:r w:rsidR="006F10A2" w:rsidRPr="006F10A2">
              <w:rPr>
                <w:sz w:val="28"/>
                <w:szCs w:val="28"/>
              </w:rPr>
              <w:t xml:space="preserve"> </w:t>
            </w:r>
            <w:r w:rsidR="006F10A2" w:rsidRPr="00C65DC9">
              <w:rPr>
                <w:sz w:val="28"/>
                <w:szCs w:val="28"/>
                <w:lang w:val="en-US"/>
              </w:rPr>
              <w:t>SWOT</w:t>
            </w:r>
            <w:r w:rsidR="006F10A2" w:rsidRPr="00C65DC9">
              <w:rPr>
                <w:sz w:val="28"/>
                <w:szCs w:val="28"/>
              </w:rPr>
              <w:t>-анализ оценки состояния внутреннего потенциала ОУ</w:t>
            </w:r>
          </w:p>
        </w:tc>
        <w:tc>
          <w:tcPr>
            <w:tcW w:w="851" w:type="dxa"/>
          </w:tcPr>
          <w:p w:rsidR="0021475B" w:rsidRPr="00F73719" w:rsidRDefault="0021475B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21475B" w:rsidRPr="00C65DC9" w:rsidTr="00C65DC9">
        <w:tc>
          <w:tcPr>
            <w:tcW w:w="8613" w:type="dxa"/>
          </w:tcPr>
          <w:p w:rsidR="0021475B" w:rsidRPr="00C65DC9" w:rsidRDefault="0021475B" w:rsidP="00C65DC9">
            <w:pPr>
              <w:pStyle w:val="ad"/>
              <w:spacing w:before="30" w:beforeAutospacing="0" w:after="30" w:afterAutospacing="0"/>
              <w:outlineLvl w:val="0"/>
              <w:rPr>
                <w:sz w:val="28"/>
                <w:szCs w:val="28"/>
              </w:rPr>
            </w:pPr>
            <w:r w:rsidRPr="00C65DC9">
              <w:rPr>
                <w:sz w:val="28"/>
                <w:szCs w:val="28"/>
                <w:lang w:val="en-US"/>
              </w:rPr>
              <w:t>X</w:t>
            </w:r>
            <w:r w:rsidR="00454052">
              <w:rPr>
                <w:sz w:val="28"/>
                <w:szCs w:val="28"/>
                <w:lang w:val="en-US"/>
              </w:rPr>
              <w:t>I</w:t>
            </w:r>
            <w:r w:rsidRPr="00C65DC9">
              <w:rPr>
                <w:sz w:val="28"/>
                <w:szCs w:val="28"/>
                <w:lang w:val="en-US"/>
              </w:rPr>
              <w:t>V</w:t>
            </w:r>
            <w:r w:rsidRPr="00C65DC9">
              <w:rPr>
                <w:sz w:val="28"/>
                <w:szCs w:val="28"/>
              </w:rPr>
              <w:t>.</w:t>
            </w:r>
            <w:r w:rsidR="00AA65BF">
              <w:rPr>
                <w:sz w:val="28"/>
                <w:szCs w:val="28"/>
              </w:rPr>
              <w:t xml:space="preserve"> </w:t>
            </w:r>
            <w:r w:rsidR="006F10A2" w:rsidRPr="00C65DC9">
              <w:rPr>
                <w:sz w:val="28"/>
                <w:szCs w:val="28"/>
              </w:rPr>
              <w:t>Основные направления  и перспективы развития ОУ на 2013-2014 учебный год</w:t>
            </w:r>
          </w:p>
        </w:tc>
        <w:tc>
          <w:tcPr>
            <w:tcW w:w="851" w:type="dxa"/>
          </w:tcPr>
          <w:p w:rsidR="0021475B" w:rsidRPr="00454052" w:rsidRDefault="00454052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59</w:t>
            </w:r>
          </w:p>
        </w:tc>
      </w:tr>
      <w:tr w:rsidR="0021475B" w:rsidRPr="00C65DC9" w:rsidTr="00C65DC9">
        <w:tc>
          <w:tcPr>
            <w:tcW w:w="8613" w:type="dxa"/>
          </w:tcPr>
          <w:p w:rsidR="0021475B" w:rsidRPr="00C65DC9" w:rsidRDefault="00454052" w:rsidP="00C65DC9">
            <w:pPr>
              <w:pStyle w:val="ad"/>
              <w:spacing w:before="30" w:beforeAutospacing="0" w:after="30" w:afterAutospacing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XV</w:t>
            </w:r>
            <w:r w:rsidR="0021475B" w:rsidRPr="00C65DC9">
              <w:rPr>
                <w:sz w:val="28"/>
                <w:szCs w:val="28"/>
              </w:rPr>
              <w:t>.</w:t>
            </w:r>
            <w:r w:rsidR="00AA65BF">
              <w:rPr>
                <w:sz w:val="28"/>
                <w:szCs w:val="28"/>
              </w:rPr>
              <w:t xml:space="preserve"> </w:t>
            </w:r>
            <w:r w:rsidR="006F10A2" w:rsidRPr="00C65DC9">
              <w:rPr>
                <w:sz w:val="28"/>
                <w:szCs w:val="28"/>
              </w:rPr>
              <w:t>Заключение</w:t>
            </w:r>
          </w:p>
        </w:tc>
        <w:tc>
          <w:tcPr>
            <w:tcW w:w="851" w:type="dxa"/>
          </w:tcPr>
          <w:p w:rsidR="0021475B" w:rsidRPr="00454052" w:rsidRDefault="00454052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61</w:t>
            </w:r>
          </w:p>
        </w:tc>
      </w:tr>
      <w:tr w:rsidR="0021475B" w:rsidRPr="00C65DC9" w:rsidTr="00C65DC9">
        <w:tc>
          <w:tcPr>
            <w:tcW w:w="8613" w:type="dxa"/>
          </w:tcPr>
          <w:p w:rsidR="0021475B" w:rsidRPr="00C65DC9" w:rsidRDefault="0021475B" w:rsidP="00C65DC9">
            <w:pPr>
              <w:pStyle w:val="ad"/>
              <w:spacing w:before="30" w:beforeAutospacing="0" w:after="30" w:afterAutospacing="0"/>
              <w:outlineLvl w:val="0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21475B" w:rsidRPr="00036BFE" w:rsidRDefault="0021475B" w:rsidP="004E1DCC">
            <w:pPr>
              <w:pStyle w:val="ad"/>
              <w:spacing w:before="30" w:beforeAutospacing="0" w:after="30" w:afterAutospacing="0"/>
              <w:jc w:val="center"/>
              <w:outlineLvl w:val="0"/>
              <w:rPr>
                <w:sz w:val="28"/>
                <w:szCs w:val="28"/>
                <w:lang w:val="en-US"/>
              </w:rPr>
            </w:pPr>
          </w:p>
        </w:tc>
      </w:tr>
    </w:tbl>
    <w:p w:rsidR="00E75AC7" w:rsidRDefault="00E75AC7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Pr="00645238" w:rsidRDefault="00FC10FE" w:rsidP="00FC10FE">
      <w:pPr>
        <w:jc w:val="center"/>
        <w:rPr>
          <w:b/>
          <w:sz w:val="28"/>
          <w:szCs w:val="28"/>
        </w:rPr>
      </w:pPr>
      <w:r w:rsidRPr="00645238">
        <w:rPr>
          <w:b/>
          <w:sz w:val="28"/>
          <w:szCs w:val="28"/>
        </w:rPr>
        <w:t>Публичный доклад</w:t>
      </w:r>
    </w:p>
    <w:p w:rsidR="00FC10FE" w:rsidRDefault="00FC10FE" w:rsidP="00FC10FE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деятельности</w:t>
      </w:r>
    </w:p>
    <w:p w:rsidR="00574335" w:rsidRDefault="00574335" w:rsidP="0057433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Муниципального бюджетного общеобразовательного учреждения </w:t>
      </w:r>
    </w:p>
    <w:p w:rsidR="00574335" w:rsidRDefault="00574335" w:rsidP="0057433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Новоангарской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средней общеобразовательной школы</w:t>
      </w:r>
    </w:p>
    <w:p w:rsidR="00FC10FE" w:rsidRPr="00645238" w:rsidRDefault="00F73719" w:rsidP="00FC10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2013-2014</w:t>
      </w:r>
      <w:r w:rsidR="00FC10FE">
        <w:rPr>
          <w:b/>
          <w:sz w:val="28"/>
          <w:szCs w:val="28"/>
        </w:rPr>
        <w:t xml:space="preserve"> </w:t>
      </w:r>
      <w:r w:rsidR="00FC10FE" w:rsidRPr="00645238">
        <w:rPr>
          <w:b/>
          <w:sz w:val="28"/>
          <w:szCs w:val="28"/>
        </w:rPr>
        <w:t>учебный год</w:t>
      </w:r>
    </w:p>
    <w:p w:rsidR="00FC10FE" w:rsidRDefault="00FC10FE" w:rsidP="00FC10FE">
      <w:pPr>
        <w:rPr>
          <w:bCs/>
          <w:i/>
          <w:iCs/>
          <w:sz w:val="28"/>
          <w:szCs w:val="28"/>
        </w:rPr>
      </w:pPr>
      <w:r>
        <w:rPr>
          <w:rFonts w:ascii="Bookman Old Style" w:hAnsi="Bookman Old Style"/>
          <w:color w:val="000000"/>
          <w:sz w:val="20"/>
          <w:szCs w:val="20"/>
        </w:rPr>
        <w:t>  </w:t>
      </w:r>
      <w:r>
        <w:rPr>
          <w:rStyle w:val="apple-converted-space"/>
          <w:rFonts w:ascii="Bookman Old Style" w:hAnsi="Bookman Old Style"/>
          <w:color w:val="000000"/>
          <w:sz w:val="20"/>
          <w:szCs w:val="20"/>
        </w:rPr>
        <w:t> </w:t>
      </w:r>
      <w:r w:rsidRPr="00895EE0">
        <w:rPr>
          <w:bCs/>
          <w:i/>
          <w:iCs/>
          <w:sz w:val="28"/>
          <w:szCs w:val="28"/>
        </w:rPr>
        <w:t xml:space="preserve">                         </w:t>
      </w:r>
      <w:r>
        <w:rPr>
          <w:bCs/>
          <w:i/>
          <w:iCs/>
          <w:sz w:val="28"/>
          <w:szCs w:val="28"/>
        </w:rPr>
        <w:t xml:space="preserve">    </w:t>
      </w:r>
    </w:p>
    <w:p w:rsidR="00FC10FE" w:rsidRPr="00036BFE" w:rsidRDefault="00FC10FE" w:rsidP="00FC10FE">
      <w:pPr>
        <w:rPr>
          <w:b/>
          <w:bCs/>
          <w:iCs/>
          <w:color w:val="FF0000"/>
          <w:sz w:val="28"/>
          <w:szCs w:val="28"/>
        </w:rPr>
      </w:pPr>
      <w:r w:rsidRPr="00036BFE">
        <w:rPr>
          <w:bCs/>
          <w:iCs/>
          <w:sz w:val="28"/>
          <w:szCs w:val="28"/>
        </w:rPr>
        <w:t xml:space="preserve">                                  </w:t>
      </w:r>
      <w:r w:rsidRPr="00036BFE">
        <w:rPr>
          <w:b/>
          <w:bCs/>
          <w:iCs/>
          <w:color w:val="FF0000"/>
          <w:sz w:val="28"/>
          <w:szCs w:val="28"/>
        </w:rPr>
        <w:t>представляет директор ОУ</w:t>
      </w:r>
    </w:p>
    <w:p w:rsidR="00FC10FE" w:rsidRPr="00036BFE" w:rsidRDefault="00FC10FE" w:rsidP="00FC10FE">
      <w:pPr>
        <w:rPr>
          <w:b/>
          <w:bCs/>
          <w:iCs/>
          <w:color w:val="FF0000"/>
          <w:sz w:val="28"/>
          <w:szCs w:val="28"/>
        </w:rPr>
      </w:pPr>
      <w:r w:rsidRPr="00036BFE">
        <w:rPr>
          <w:b/>
          <w:bCs/>
          <w:iCs/>
          <w:color w:val="FF0000"/>
          <w:sz w:val="28"/>
          <w:szCs w:val="28"/>
        </w:rPr>
        <w:t xml:space="preserve">                                </w:t>
      </w:r>
      <w:proofErr w:type="gramStart"/>
      <w:r w:rsidR="00574335">
        <w:rPr>
          <w:b/>
          <w:bCs/>
          <w:iCs/>
          <w:color w:val="FF0000"/>
          <w:sz w:val="28"/>
          <w:szCs w:val="28"/>
        </w:rPr>
        <w:t>Турий</w:t>
      </w:r>
      <w:proofErr w:type="gramEnd"/>
      <w:r w:rsidR="00574335">
        <w:rPr>
          <w:b/>
          <w:bCs/>
          <w:iCs/>
          <w:color w:val="FF0000"/>
          <w:sz w:val="28"/>
          <w:szCs w:val="28"/>
        </w:rPr>
        <w:t xml:space="preserve"> Елена Анатольевна</w:t>
      </w:r>
    </w:p>
    <w:p w:rsidR="00FC10FE" w:rsidRPr="0024395A" w:rsidRDefault="00FC10FE" w:rsidP="00FC10FE">
      <w:pPr>
        <w:rPr>
          <w:b/>
          <w:bCs/>
          <w:i/>
          <w:iCs/>
          <w:color w:val="FF0000"/>
          <w:sz w:val="28"/>
          <w:szCs w:val="28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FC10FE" w:rsidRDefault="00FC10FE" w:rsidP="00E75AC7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0"/>
          <w:szCs w:val="20"/>
          <w:shd w:val="clear" w:color="auto" w:fill="FFFFFF"/>
        </w:rPr>
      </w:pPr>
    </w:p>
    <w:p w:rsidR="00DA7A9A" w:rsidRPr="0024395A" w:rsidRDefault="00DA7A9A" w:rsidP="00C25C26">
      <w:pPr>
        <w:pStyle w:val="ad"/>
        <w:shd w:val="clear" w:color="auto" w:fill="FFFFFF"/>
        <w:spacing w:before="30" w:beforeAutospacing="0" w:after="30" w:afterAutospacing="0"/>
        <w:jc w:val="center"/>
        <w:outlineLvl w:val="0"/>
        <w:rPr>
          <w:rFonts w:ascii="Verdana" w:hAnsi="Verdana"/>
          <w:color w:val="993300"/>
          <w:sz w:val="22"/>
          <w:szCs w:val="22"/>
          <w:u w:val="single"/>
        </w:rPr>
      </w:pPr>
    </w:p>
    <w:p w:rsidR="00C027A1" w:rsidRDefault="0028134D" w:rsidP="002147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Уважаемые </w:t>
      </w:r>
      <w:r w:rsidRPr="0028134D">
        <w:rPr>
          <w:b/>
          <w:sz w:val="28"/>
          <w:szCs w:val="28"/>
        </w:rPr>
        <w:t xml:space="preserve"> коллеги!!!</w:t>
      </w:r>
    </w:p>
    <w:p w:rsidR="009E4AE1" w:rsidRDefault="009E4AE1" w:rsidP="0021475B">
      <w:pPr>
        <w:jc w:val="center"/>
        <w:rPr>
          <w:b/>
          <w:sz w:val="28"/>
          <w:szCs w:val="28"/>
        </w:rPr>
      </w:pPr>
    </w:p>
    <w:p w:rsidR="009E4AE1" w:rsidRDefault="009E4AE1" w:rsidP="009E4A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настоящее время в Российской Федерации идет становление новой системы образования, ориентированной на вхождение в мировое образовательное пространство. Этот процесс сопровождается существенными изменениями в педагогической теории и практике учебно-воспитательного процесса ОУ. Происходит смена образовательной парадигмы: ПРЕДЛАГАЕТСЯ ИНОЕ СОДЕРЖАНИЕ, ИНЫЕ ПОДХОДЫ, ИНЫЕ ОТНОШЕНИЯ, ИНОЙ ПЕДАГОГИЧЕСКИЙ МЕНТАЛИТЕТ.</w:t>
      </w:r>
    </w:p>
    <w:p w:rsidR="009E4AE1" w:rsidRDefault="009E4AE1" w:rsidP="009E4A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Вектор движения направлен на повышение </w:t>
      </w:r>
      <w:proofErr w:type="spellStart"/>
      <w:r>
        <w:rPr>
          <w:sz w:val="28"/>
          <w:szCs w:val="28"/>
        </w:rPr>
        <w:t>конкурентноспособности</w:t>
      </w:r>
      <w:proofErr w:type="spellEnd"/>
      <w:r>
        <w:rPr>
          <w:sz w:val="28"/>
          <w:szCs w:val="28"/>
        </w:rPr>
        <w:t xml:space="preserve"> системы образования Российской Федерации, на формирование системы оценки качества и опреде</w:t>
      </w:r>
      <w:r w:rsidR="00C25C26">
        <w:rPr>
          <w:sz w:val="28"/>
          <w:szCs w:val="28"/>
        </w:rPr>
        <w:t>лен в стратегических документах:</w:t>
      </w:r>
      <w:r>
        <w:rPr>
          <w:sz w:val="28"/>
          <w:szCs w:val="28"/>
        </w:rPr>
        <w:t xml:space="preserve"> Указ Президента РФ от 07.05.2012,</w:t>
      </w:r>
      <w:r w:rsidR="00C25C26">
        <w:rPr>
          <w:sz w:val="28"/>
          <w:szCs w:val="28"/>
        </w:rPr>
        <w:t xml:space="preserve"> ФЗ № 273 «Об образовании в РФ»; п</w:t>
      </w:r>
      <w:r>
        <w:rPr>
          <w:sz w:val="28"/>
          <w:szCs w:val="28"/>
        </w:rPr>
        <w:t>лан мероприятий модернизации образования Российс</w:t>
      </w:r>
      <w:r w:rsidR="00C25C26">
        <w:rPr>
          <w:sz w:val="28"/>
          <w:szCs w:val="28"/>
        </w:rPr>
        <w:t>кой Федерации на 2013-2018 годы</w:t>
      </w:r>
      <w:proofErr w:type="gramStart"/>
      <w:r w:rsidR="00C25C26">
        <w:rPr>
          <w:sz w:val="28"/>
          <w:szCs w:val="28"/>
        </w:rPr>
        <w:t>;</w:t>
      </w:r>
      <w:r>
        <w:rPr>
          <w:sz w:val="28"/>
          <w:szCs w:val="28"/>
        </w:rPr>
        <w:t>.</w:t>
      </w:r>
      <w:proofErr w:type="gramEnd"/>
    </w:p>
    <w:p w:rsidR="009E4AE1" w:rsidRDefault="00C25C26" w:rsidP="009E4A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пред</w:t>
      </w:r>
      <w:r w:rsidR="00574335">
        <w:rPr>
          <w:sz w:val="28"/>
          <w:szCs w:val="28"/>
        </w:rPr>
        <w:t>д</w:t>
      </w:r>
      <w:r w:rsidR="009E4AE1">
        <w:rPr>
          <w:sz w:val="28"/>
          <w:szCs w:val="28"/>
        </w:rPr>
        <w:t>верии нового Закона «Об образовании в РФ», который вступает в силу с 01 сентября 2013 года</w:t>
      </w:r>
      <w:r w:rsidR="00574335">
        <w:rPr>
          <w:sz w:val="28"/>
          <w:szCs w:val="28"/>
        </w:rPr>
        <w:t>,</w:t>
      </w:r>
      <w:r w:rsidR="009E4AE1">
        <w:rPr>
          <w:sz w:val="28"/>
          <w:szCs w:val="28"/>
        </w:rPr>
        <w:t xml:space="preserve"> разрешите представить вашему вниманию Публичный </w:t>
      </w:r>
      <w:r w:rsidR="009F74B5">
        <w:rPr>
          <w:sz w:val="28"/>
          <w:szCs w:val="28"/>
        </w:rPr>
        <w:t>доклад о деятельности ОУ за 2013-2014</w:t>
      </w:r>
      <w:r w:rsidR="009E4AE1">
        <w:rPr>
          <w:sz w:val="28"/>
          <w:szCs w:val="28"/>
        </w:rPr>
        <w:t xml:space="preserve"> учебный год и наметить задачи и пути решения, стоящие сегодня перед  системой образования </w:t>
      </w:r>
      <w:proofErr w:type="spellStart"/>
      <w:r w:rsidR="00574335">
        <w:rPr>
          <w:sz w:val="28"/>
          <w:szCs w:val="28"/>
        </w:rPr>
        <w:t>Мотыгинского</w:t>
      </w:r>
      <w:proofErr w:type="spellEnd"/>
      <w:r w:rsidR="00574335">
        <w:rPr>
          <w:sz w:val="28"/>
          <w:szCs w:val="28"/>
        </w:rPr>
        <w:t xml:space="preserve"> </w:t>
      </w:r>
      <w:proofErr w:type="spellStart"/>
      <w:r w:rsidR="00574335">
        <w:rPr>
          <w:sz w:val="28"/>
          <w:szCs w:val="28"/>
        </w:rPr>
        <w:t>районаяф</w:t>
      </w:r>
      <w:proofErr w:type="spellEnd"/>
      <w:r w:rsidR="009E4AE1">
        <w:rPr>
          <w:sz w:val="28"/>
          <w:szCs w:val="28"/>
        </w:rPr>
        <w:t>, в частности нашего ОУ.</w:t>
      </w:r>
    </w:p>
    <w:p w:rsidR="009E4AE1" w:rsidRDefault="009E4AE1" w:rsidP="009E4A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25B97">
        <w:rPr>
          <w:sz w:val="28"/>
          <w:szCs w:val="28"/>
        </w:rPr>
        <w:t>Мы честно говорим о наших достиже</w:t>
      </w:r>
      <w:r w:rsidR="00C25C26">
        <w:rPr>
          <w:sz w:val="28"/>
          <w:szCs w:val="28"/>
        </w:rPr>
        <w:t>ниях и недочетах, поэтому знаем</w:t>
      </w:r>
      <w:r w:rsidRPr="00D25B97">
        <w:rPr>
          <w:sz w:val="28"/>
          <w:szCs w:val="28"/>
        </w:rPr>
        <w:t xml:space="preserve"> к чему стремиться.</w:t>
      </w:r>
    </w:p>
    <w:p w:rsidR="0028134D" w:rsidRPr="009E4AE1" w:rsidRDefault="009E4AE1" w:rsidP="009E4A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Администрация, педагогический коллектив и родительская общественность </w:t>
      </w:r>
      <w:r w:rsidRPr="00D25B97">
        <w:rPr>
          <w:sz w:val="28"/>
          <w:szCs w:val="28"/>
        </w:rPr>
        <w:t>открыты к обсуждению п</w:t>
      </w:r>
      <w:r>
        <w:rPr>
          <w:sz w:val="28"/>
          <w:szCs w:val="28"/>
        </w:rPr>
        <w:t>роблем и перспектив работы ОУ</w:t>
      </w:r>
      <w:r w:rsidRPr="00D25B97">
        <w:rPr>
          <w:sz w:val="28"/>
          <w:szCs w:val="28"/>
        </w:rPr>
        <w:t>. Внедрение н</w:t>
      </w:r>
      <w:r>
        <w:rPr>
          <w:sz w:val="28"/>
          <w:szCs w:val="28"/>
        </w:rPr>
        <w:t>овой модели взаимодействия ОУ</w:t>
      </w:r>
      <w:r w:rsidRPr="00D25B97">
        <w:rPr>
          <w:sz w:val="28"/>
          <w:szCs w:val="28"/>
        </w:rPr>
        <w:t xml:space="preserve"> и общественности свидетельствует о росте доверия к нашему коллективу, дает ощутимые результаты и у</w:t>
      </w:r>
      <w:r>
        <w:rPr>
          <w:sz w:val="28"/>
          <w:szCs w:val="28"/>
        </w:rPr>
        <w:t xml:space="preserve">веренность в том, что наше ОУ будет стабильно на рынке образовательных </w:t>
      </w:r>
      <w:r w:rsidRPr="00D25B97">
        <w:rPr>
          <w:sz w:val="28"/>
          <w:szCs w:val="28"/>
        </w:rPr>
        <w:br/>
      </w:r>
      <w:r>
        <w:rPr>
          <w:sz w:val="28"/>
          <w:szCs w:val="28"/>
        </w:rPr>
        <w:t>услуг.</w:t>
      </w:r>
      <w:r w:rsidRPr="00C46D8F">
        <w:rPr>
          <w:bCs/>
          <w:i/>
          <w:iCs/>
          <w:sz w:val="32"/>
          <w:szCs w:val="32"/>
        </w:rPr>
        <w:t xml:space="preserve">      </w:t>
      </w:r>
    </w:p>
    <w:p w:rsidR="00645238" w:rsidRPr="002867B5" w:rsidRDefault="00645238" w:rsidP="009E4AE1">
      <w:pPr>
        <w:spacing w:line="360" w:lineRule="auto"/>
        <w:ind w:firstLine="567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Уже</w:t>
      </w:r>
      <w:r w:rsidR="00375F61">
        <w:rPr>
          <w:bCs/>
          <w:sz w:val="28"/>
          <w:szCs w:val="28"/>
          <w:lang w:eastAsia="en-US"/>
        </w:rPr>
        <w:t xml:space="preserve">  стало традицией представлять П</w:t>
      </w:r>
      <w:r>
        <w:rPr>
          <w:bCs/>
          <w:sz w:val="28"/>
          <w:szCs w:val="28"/>
          <w:lang w:eastAsia="en-US"/>
        </w:rPr>
        <w:t xml:space="preserve">убличный доклад, призванный </w:t>
      </w:r>
      <w:r w:rsidRPr="002867B5">
        <w:rPr>
          <w:sz w:val="28"/>
          <w:szCs w:val="28"/>
          <w:lang w:eastAsia="en-US"/>
        </w:rPr>
        <w:t>информировать все заинтересованные стороны о состояни</w:t>
      </w:r>
      <w:r>
        <w:rPr>
          <w:sz w:val="28"/>
          <w:szCs w:val="28"/>
          <w:lang w:eastAsia="en-US"/>
        </w:rPr>
        <w:t>и и перспективах развития</w:t>
      </w:r>
      <w:r w:rsidRPr="002867B5">
        <w:rPr>
          <w:sz w:val="28"/>
          <w:szCs w:val="28"/>
          <w:lang w:eastAsia="en-US"/>
        </w:rPr>
        <w:t xml:space="preserve"> образовательного учреждения. Публичный доклад</w:t>
      </w:r>
      <w:r w:rsidR="00375F61">
        <w:rPr>
          <w:sz w:val="28"/>
          <w:szCs w:val="28"/>
          <w:lang w:eastAsia="en-US"/>
        </w:rPr>
        <w:t xml:space="preserve"> ОУ</w:t>
      </w:r>
      <w:r w:rsidRPr="002867B5">
        <w:rPr>
          <w:sz w:val="28"/>
          <w:szCs w:val="28"/>
          <w:lang w:eastAsia="en-US"/>
        </w:rPr>
        <w:t xml:space="preserve"> адресован широкому кругу читателей: представителям органов законодательной и исполнит</w:t>
      </w:r>
      <w:r>
        <w:rPr>
          <w:sz w:val="28"/>
          <w:szCs w:val="28"/>
          <w:lang w:eastAsia="en-US"/>
        </w:rPr>
        <w:t>ельной власти РФ, обучающимся и</w:t>
      </w:r>
      <w:r w:rsidRPr="002867B5">
        <w:rPr>
          <w:sz w:val="28"/>
          <w:szCs w:val="28"/>
          <w:lang w:eastAsia="en-US"/>
        </w:rPr>
        <w:t xml:space="preserve"> их родителям</w:t>
      </w:r>
      <w:r>
        <w:rPr>
          <w:sz w:val="28"/>
          <w:szCs w:val="28"/>
          <w:lang w:eastAsia="en-US"/>
        </w:rPr>
        <w:t xml:space="preserve"> (законным представителям)</w:t>
      </w:r>
      <w:r w:rsidRPr="002867B5">
        <w:rPr>
          <w:sz w:val="28"/>
          <w:szCs w:val="28"/>
          <w:lang w:eastAsia="en-US"/>
        </w:rPr>
        <w:t>, работникам системы образования, представителям средств массовой информации, общественным организациям и другим заинтересованным лицам.</w:t>
      </w:r>
    </w:p>
    <w:p w:rsidR="00645238" w:rsidRPr="00645238" w:rsidRDefault="00645238" w:rsidP="009E4AE1">
      <w:pPr>
        <w:spacing w:line="360" w:lineRule="auto"/>
        <w:ind w:firstLine="567"/>
        <w:jc w:val="both"/>
        <w:rPr>
          <w:b/>
          <w:sz w:val="28"/>
          <w:szCs w:val="28"/>
          <w:lang w:eastAsia="en-US"/>
        </w:rPr>
      </w:pPr>
      <w:r w:rsidRPr="00645238">
        <w:rPr>
          <w:b/>
          <w:bCs/>
          <w:sz w:val="28"/>
          <w:szCs w:val="28"/>
          <w:lang w:eastAsia="en-US"/>
        </w:rPr>
        <w:t xml:space="preserve">Основными целями </w:t>
      </w:r>
      <w:r w:rsidR="00375F61">
        <w:rPr>
          <w:b/>
          <w:sz w:val="28"/>
          <w:szCs w:val="28"/>
          <w:lang w:eastAsia="en-US"/>
        </w:rPr>
        <w:t xml:space="preserve">Публичного доклада </w:t>
      </w:r>
      <w:r w:rsidRPr="00645238">
        <w:rPr>
          <w:b/>
          <w:sz w:val="28"/>
          <w:szCs w:val="28"/>
          <w:lang w:eastAsia="en-US"/>
        </w:rPr>
        <w:t>являются:</w:t>
      </w:r>
    </w:p>
    <w:p w:rsidR="00645238" w:rsidRDefault="00645238" w:rsidP="009E4AE1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2867B5">
        <w:rPr>
          <w:sz w:val="28"/>
          <w:szCs w:val="28"/>
          <w:lang w:eastAsia="en-US"/>
        </w:rPr>
        <w:t xml:space="preserve"> – создание информационной основы для организации диалога и согласования интересов всех участников образовательного процесса, включая представителей общественности; </w:t>
      </w:r>
    </w:p>
    <w:p w:rsidR="00645238" w:rsidRDefault="00645238" w:rsidP="009E4AE1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2867B5">
        <w:rPr>
          <w:sz w:val="28"/>
          <w:szCs w:val="28"/>
          <w:lang w:eastAsia="en-US"/>
        </w:rPr>
        <w:t>– обеспечение прозрачности функ</w:t>
      </w:r>
      <w:r>
        <w:rPr>
          <w:sz w:val="28"/>
          <w:szCs w:val="28"/>
          <w:lang w:eastAsia="en-US"/>
        </w:rPr>
        <w:t xml:space="preserve">ционирования </w:t>
      </w:r>
      <w:r w:rsidRPr="002867B5">
        <w:rPr>
          <w:sz w:val="28"/>
          <w:szCs w:val="28"/>
          <w:lang w:eastAsia="en-US"/>
        </w:rPr>
        <w:t xml:space="preserve"> образовательного учреждения; </w:t>
      </w:r>
    </w:p>
    <w:p w:rsidR="00645238" w:rsidRPr="002867B5" w:rsidRDefault="00645238" w:rsidP="009E4AE1">
      <w:pPr>
        <w:spacing w:line="360" w:lineRule="auto"/>
        <w:ind w:firstLine="567"/>
        <w:jc w:val="both"/>
        <w:rPr>
          <w:bCs/>
          <w:sz w:val="28"/>
          <w:szCs w:val="28"/>
          <w:lang w:eastAsia="en-US"/>
        </w:rPr>
      </w:pPr>
      <w:r w:rsidRPr="002867B5">
        <w:rPr>
          <w:sz w:val="28"/>
          <w:szCs w:val="28"/>
          <w:lang w:eastAsia="en-US"/>
        </w:rPr>
        <w:t>– информирование потребителей образовательных услуг о приоритетных н</w:t>
      </w:r>
      <w:r>
        <w:rPr>
          <w:sz w:val="28"/>
          <w:szCs w:val="28"/>
          <w:lang w:eastAsia="en-US"/>
        </w:rPr>
        <w:t>аправлениях развития  ОУ</w:t>
      </w:r>
      <w:r w:rsidRPr="002867B5">
        <w:rPr>
          <w:sz w:val="28"/>
          <w:szCs w:val="28"/>
          <w:lang w:eastAsia="en-US"/>
        </w:rPr>
        <w:t>, планируемых мероприятиях и ожидаемых результатах деятельности.</w:t>
      </w:r>
    </w:p>
    <w:p w:rsidR="00645238" w:rsidRPr="002867B5" w:rsidRDefault="00645238" w:rsidP="009E4AE1">
      <w:pPr>
        <w:spacing w:line="360" w:lineRule="auto"/>
        <w:ind w:firstLine="567"/>
        <w:jc w:val="both"/>
        <w:rPr>
          <w:bCs/>
          <w:sz w:val="28"/>
          <w:szCs w:val="28"/>
          <w:lang w:eastAsia="en-US"/>
        </w:rPr>
      </w:pPr>
      <w:r w:rsidRPr="002867B5">
        <w:rPr>
          <w:bCs/>
          <w:sz w:val="28"/>
          <w:szCs w:val="28"/>
          <w:lang w:eastAsia="en-US"/>
        </w:rPr>
        <w:t xml:space="preserve">Вглядываясь в события прошедшего учебного года, мне хочется отметить, что все </w:t>
      </w:r>
      <w:r w:rsidR="0028134D">
        <w:rPr>
          <w:bCs/>
          <w:sz w:val="28"/>
          <w:szCs w:val="28"/>
          <w:lang w:eastAsia="en-US"/>
        </w:rPr>
        <w:t>задачи, поставленные перед  ОУ</w:t>
      </w:r>
      <w:r w:rsidRPr="002867B5">
        <w:rPr>
          <w:bCs/>
          <w:sz w:val="28"/>
          <w:szCs w:val="28"/>
          <w:lang w:eastAsia="en-US"/>
        </w:rPr>
        <w:t xml:space="preserve"> и представленные в прошлом публичном докладе, выполнены. Главные из них:</w:t>
      </w:r>
    </w:p>
    <w:p w:rsidR="00645238" w:rsidRPr="0019241B" w:rsidRDefault="0028134D" w:rsidP="009E4AE1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bCs/>
          <w:sz w:val="28"/>
          <w:szCs w:val="28"/>
          <w:lang w:eastAsia="en-US"/>
        </w:rPr>
        <w:t xml:space="preserve">1.  </w:t>
      </w:r>
      <w:r w:rsidRPr="0019241B">
        <w:rPr>
          <w:bCs/>
          <w:sz w:val="28"/>
          <w:szCs w:val="28"/>
          <w:lang w:eastAsia="en-US"/>
        </w:rPr>
        <w:t>П</w:t>
      </w:r>
      <w:r w:rsidR="00645238" w:rsidRPr="0019241B">
        <w:rPr>
          <w:bCs/>
          <w:sz w:val="28"/>
          <w:szCs w:val="28"/>
          <w:lang w:eastAsia="en-US"/>
        </w:rPr>
        <w:t>едагогический коллектив</w:t>
      </w:r>
      <w:r w:rsidRPr="0019241B">
        <w:rPr>
          <w:bCs/>
          <w:sz w:val="28"/>
          <w:szCs w:val="28"/>
          <w:lang w:eastAsia="en-US"/>
        </w:rPr>
        <w:t xml:space="preserve"> ОУ</w:t>
      </w:r>
      <w:r w:rsidR="00645238" w:rsidRPr="0019241B">
        <w:rPr>
          <w:bCs/>
          <w:sz w:val="28"/>
          <w:szCs w:val="28"/>
          <w:lang w:eastAsia="en-US"/>
        </w:rPr>
        <w:t xml:space="preserve"> успешно </w:t>
      </w:r>
      <w:r w:rsidR="0021475B" w:rsidRPr="0019241B">
        <w:rPr>
          <w:bCs/>
          <w:sz w:val="28"/>
          <w:szCs w:val="28"/>
          <w:lang w:eastAsia="en-US"/>
        </w:rPr>
        <w:t xml:space="preserve">приступил </w:t>
      </w:r>
      <w:r w:rsidR="00645238" w:rsidRPr="0019241B">
        <w:rPr>
          <w:bCs/>
          <w:sz w:val="28"/>
          <w:szCs w:val="28"/>
          <w:lang w:eastAsia="en-US"/>
        </w:rPr>
        <w:t xml:space="preserve">к освоению </w:t>
      </w:r>
      <w:r w:rsidR="008213ED" w:rsidRPr="0019241B">
        <w:rPr>
          <w:bCs/>
          <w:sz w:val="28"/>
          <w:szCs w:val="28"/>
          <w:lang w:eastAsia="en-US"/>
        </w:rPr>
        <w:t xml:space="preserve">новых  </w:t>
      </w:r>
      <w:r w:rsidR="00645238" w:rsidRPr="0019241B">
        <w:rPr>
          <w:bCs/>
          <w:sz w:val="28"/>
          <w:szCs w:val="28"/>
          <w:lang w:eastAsia="en-US"/>
        </w:rPr>
        <w:t>федеральных государственных образовательных стандартов, и в этом  учебном году мы будем продолжать эту  работ</w:t>
      </w:r>
      <w:r w:rsidR="00574335">
        <w:rPr>
          <w:bCs/>
          <w:sz w:val="28"/>
          <w:szCs w:val="28"/>
          <w:lang w:eastAsia="en-US"/>
        </w:rPr>
        <w:t>у</w:t>
      </w:r>
      <w:r w:rsidR="00645238" w:rsidRPr="0019241B">
        <w:rPr>
          <w:sz w:val="28"/>
          <w:szCs w:val="28"/>
        </w:rPr>
        <w:t xml:space="preserve">. </w:t>
      </w:r>
    </w:p>
    <w:p w:rsidR="00645238" w:rsidRPr="004F54B8" w:rsidRDefault="00645238" w:rsidP="009E4AE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2867B5">
        <w:rPr>
          <w:sz w:val="28"/>
          <w:szCs w:val="28"/>
        </w:rPr>
        <w:t>.</w:t>
      </w:r>
      <w:r w:rsidR="00912C15">
        <w:rPr>
          <w:sz w:val="28"/>
          <w:szCs w:val="28"/>
        </w:rPr>
        <w:t xml:space="preserve"> Организована подготовка</w:t>
      </w:r>
      <w:r w:rsidRPr="00645238">
        <w:rPr>
          <w:sz w:val="28"/>
          <w:szCs w:val="28"/>
        </w:rPr>
        <w:t xml:space="preserve"> </w:t>
      </w:r>
      <w:r w:rsidRPr="00645238">
        <w:rPr>
          <w:bCs/>
          <w:sz w:val="28"/>
          <w:szCs w:val="28"/>
        </w:rPr>
        <w:t xml:space="preserve">к проведению государственного контроля качества образования </w:t>
      </w:r>
      <w:r w:rsidR="004F54B8">
        <w:rPr>
          <w:sz w:val="28"/>
          <w:szCs w:val="28"/>
        </w:rPr>
        <w:t>в ОУ</w:t>
      </w:r>
      <w:r w:rsidR="004F54B8" w:rsidRPr="004F54B8">
        <w:rPr>
          <w:sz w:val="28"/>
          <w:szCs w:val="28"/>
        </w:rPr>
        <w:t>.</w:t>
      </w:r>
    </w:p>
    <w:p w:rsidR="00645238" w:rsidRPr="0019241B" w:rsidRDefault="00645238" w:rsidP="009E4AE1">
      <w:pPr>
        <w:spacing w:line="360" w:lineRule="auto"/>
        <w:ind w:firstLine="567"/>
        <w:jc w:val="both"/>
        <w:rPr>
          <w:sz w:val="28"/>
          <w:szCs w:val="28"/>
        </w:rPr>
      </w:pPr>
      <w:r w:rsidRPr="0019241B">
        <w:rPr>
          <w:sz w:val="28"/>
          <w:szCs w:val="28"/>
        </w:rPr>
        <w:t>3</w:t>
      </w:r>
      <w:r w:rsidR="0028134D" w:rsidRPr="0019241B">
        <w:rPr>
          <w:sz w:val="28"/>
          <w:szCs w:val="28"/>
        </w:rPr>
        <w:t>. </w:t>
      </w:r>
      <w:r w:rsidR="00912C15">
        <w:rPr>
          <w:sz w:val="28"/>
          <w:szCs w:val="28"/>
        </w:rPr>
        <w:t>Произошел п</w:t>
      </w:r>
      <w:r w:rsidR="0028134D" w:rsidRPr="0019241B">
        <w:rPr>
          <w:sz w:val="28"/>
          <w:szCs w:val="28"/>
        </w:rPr>
        <w:t>ереход</w:t>
      </w:r>
      <w:r w:rsidRPr="0019241B">
        <w:rPr>
          <w:sz w:val="28"/>
          <w:szCs w:val="28"/>
        </w:rPr>
        <w:t xml:space="preserve"> на новую систему оплаты труда</w:t>
      </w:r>
      <w:r w:rsidR="00C25C26">
        <w:rPr>
          <w:sz w:val="28"/>
          <w:szCs w:val="28"/>
        </w:rPr>
        <w:t>,</w:t>
      </w:r>
      <w:r w:rsidRPr="0019241B">
        <w:rPr>
          <w:sz w:val="28"/>
          <w:szCs w:val="28"/>
        </w:rPr>
        <w:t xml:space="preserve"> </w:t>
      </w:r>
      <w:r w:rsidR="00912C15">
        <w:rPr>
          <w:sz w:val="28"/>
          <w:szCs w:val="28"/>
        </w:rPr>
        <w:t xml:space="preserve"> обеспечивающую</w:t>
      </w:r>
      <w:r w:rsidRPr="0019241B">
        <w:rPr>
          <w:sz w:val="28"/>
          <w:szCs w:val="28"/>
        </w:rPr>
        <w:t xml:space="preserve">  перспективы справедливого, коллективного и открытого распределения материальных ресурсов, которые призваны стимулировать многогранный и сложно унифицированный труд </w:t>
      </w:r>
      <w:r w:rsidR="008213ED" w:rsidRPr="0019241B">
        <w:rPr>
          <w:sz w:val="28"/>
          <w:szCs w:val="28"/>
        </w:rPr>
        <w:t xml:space="preserve"> педагогических работников</w:t>
      </w:r>
      <w:r w:rsidR="00AA65BF" w:rsidRPr="0019241B">
        <w:rPr>
          <w:sz w:val="28"/>
          <w:szCs w:val="28"/>
        </w:rPr>
        <w:t>.</w:t>
      </w:r>
    </w:p>
    <w:p w:rsidR="00621B68" w:rsidRDefault="00621B68" w:rsidP="009E4AE1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621B68">
        <w:rPr>
          <w:rFonts w:eastAsia="Times New Roman"/>
          <w:sz w:val="28"/>
          <w:szCs w:val="28"/>
        </w:rPr>
        <w:t>4.</w:t>
      </w:r>
      <w:r w:rsidR="00AA65BF">
        <w:rPr>
          <w:rFonts w:eastAsia="Times New Roman"/>
          <w:sz w:val="28"/>
          <w:szCs w:val="28"/>
        </w:rPr>
        <w:t xml:space="preserve"> </w:t>
      </w:r>
      <w:r w:rsidRPr="00621B68">
        <w:rPr>
          <w:rFonts w:eastAsia="Times New Roman"/>
          <w:sz w:val="28"/>
          <w:szCs w:val="28"/>
        </w:rPr>
        <w:t>Прошедший учебный год был вторым годом реализации Программы развития, рассчитанной на 20</w:t>
      </w:r>
      <w:r>
        <w:rPr>
          <w:rFonts w:eastAsia="Times New Roman"/>
          <w:sz w:val="28"/>
          <w:szCs w:val="28"/>
        </w:rPr>
        <w:t xml:space="preserve">11−2015 годы. Коллектив  ОУ </w:t>
      </w:r>
      <w:r w:rsidRPr="00621B68">
        <w:rPr>
          <w:rFonts w:eastAsia="Times New Roman"/>
          <w:sz w:val="28"/>
          <w:szCs w:val="28"/>
        </w:rPr>
        <w:t>работал над претворением в жизнь планов</w:t>
      </w:r>
      <w:r>
        <w:rPr>
          <w:rFonts w:eastAsia="Times New Roman"/>
          <w:sz w:val="28"/>
          <w:szCs w:val="28"/>
        </w:rPr>
        <w:t>:</w:t>
      </w:r>
    </w:p>
    <w:p w:rsidR="00621B68" w:rsidRPr="0019241B" w:rsidRDefault="00621B68" w:rsidP="0037079F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19241B">
        <w:rPr>
          <w:rFonts w:eastAsia="Times New Roman"/>
          <w:sz w:val="28"/>
          <w:szCs w:val="28"/>
        </w:rPr>
        <w:t>ДОСТУПНОЕ И КАЧЕСТВЕННОЕ ОБРАЗОВАНИЕ</w:t>
      </w:r>
      <w:r w:rsidR="00C25C26">
        <w:rPr>
          <w:rFonts w:eastAsia="Times New Roman"/>
          <w:sz w:val="28"/>
          <w:szCs w:val="28"/>
        </w:rPr>
        <w:t>;</w:t>
      </w:r>
    </w:p>
    <w:p w:rsidR="00621B68" w:rsidRPr="0019241B" w:rsidRDefault="00621B68" w:rsidP="0037079F">
      <w:pPr>
        <w:numPr>
          <w:ilvl w:val="0"/>
          <w:numId w:val="17"/>
        </w:numPr>
        <w:spacing w:line="360" w:lineRule="auto"/>
        <w:jc w:val="both"/>
        <w:rPr>
          <w:rFonts w:eastAsia="Times New Roman"/>
          <w:sz w:val="28"/>
          <w:szCs w:val="28"/>
        </w:rPr>
      </w:pPr>
      <w:r w:rsidRPr="0019241B">
        <w:rPr>
          <w:rFonts w:eastAsia="Times New Roman"/>
          <w:sz w:val="28"/>
          <w:szCs w:val="28"/>
        </w:rPr>
        <w:t>ВОСПИТАТЕЛЬНЫЙ П</w:t>
      </w:r>
      <w:r w:rsidR="00C25C26">
        <w:rPr>
          <w:rFonts w:eastAsia="Times New Roman"/>
          <w:sz w:val="28"/>
          <w:szCs w:val="28"/>
        </w:rPr>
        <w:t>ОТЕНЦИАЛ ОБРАЗОВАТЕЛЬНОЙ СРЕДЫ;</w:t>
      </w:r>
      <w:r w:rsidRPr="0019241B">
        <w:rPr>
          <w:rFonts w:eastAsia="Times New Roman"/>
          <w:sz w:val="28"/>
          <w:szCs w:val="28"/>
        </w:rPr>
        <w:t xml:space="preserve">                                                                                              </w:t>
      </w:r>
    </w:p>
    <w:p w:rsidR="008213ED" w:rsidRPr="0019241B" w:rsidRDefault="00621B68" w:rsidP="0037079F">
      <w:pPr>
        <w:numPr>
          <w:ilvl w:val="0"/>
          <w:numId w:val="17"/>
        </w:numPr>
        <w:spacing w:line="360" w:lineRule="auto"/>
        <w:jc w:val="both"/>
        <w:rPr>
          <w:rFonts w:eastAsia="Times New Roman"/>
          <w:sz w:val="28"/>
          <w:szCs w:val="28"/>
        </w:rPr>
      </w:pPr>
      <w:r w:rsidRPr="0019241B">
        <w:rPr>
          <w:rFonts w:eastAsia="Times New Roman"/>
          <w:sz w:val="28"/>
          <w:szCs w:val="28"/>
        </w:rPr>
        <w:t>ШКОЛА-ТЕРРИТОРИЯ</w:t>
      </w:r>
      <w:r w:rsidR="008213ED" w:rsidRPr="0019241B">
        <w:rPr>
          <w:rFonts w:eastAsia="Times New Roman"/>
          <w:sz w:val="28"/>
          <w:szCs w:val="28"/>
        </w:rPr>
        <w:t xml:space="preserve"> </w:t>
      </w:r>
      <w:r w:rsidR="00C25C26">
        <w:rPr>
          <w:rFonts w:eastAsia="Times New Roman"/>
          <w:sz w:val="28"/>
          <w:szCs w:val="28"/>
        </w:rPr>
        <w:t>ЗДОРОВЬЯ;</w:t>
      </w:r>
    </w:p>
    <w:p w:rsidR="00621B68" w:rsidRPr="0019241B" w:rsidRDefault="00C25C26" w:rsidP="0037079F">
      <w:pPr>
        <w:numPr>
          <w:ilvl w:val="0"/>
          <w:numId w:val="17"/>
        </w:num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ОТКРЫТАЯ ШКОЛА;</w:t>
      </w:r>
      <w:r w:rsidR="00621B68" w:rsidRPr="0019241B">
        <w:rPr>
          <w:rFonts w:eastAsia="Times New Roman"/>
          <w:sz w:val="28"/>
          <w:szCs w:val="28"/>
        </w:rPr>
        <w:t xml:space="preserve">                                                       </w:t>
      </w:r>
    </w:p>
    <w:p w:rsidR="00621B68" w:rsidRPr="00621B68" w:rsidRDefault="00621B68" w:rsidP="0037079F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19241B">
        <w:rPr>
          <w:rFonts w:eastAsia="Times New Roman"/>
          <w:sz w:val="28"/>
          <w:szCs w:val="28"/>
        </w:rPr>
        <w:t>ЭФФЕКТИВНАЯ ШКОЛА</w:t>
      </w:r>
      <w:r w:rsidRPr="00621B68">
        <w:rPr>
          <w:rFonts w:eastAsia="Times New Roman"/>
          <w:sz w:val="28"/>
          <w:szCs w:val="28"/>
        </w:rPr>
        <w:t xml:space="preserve">.                                                          </w:t>
      </w:r>
    </w:p>
    <w:p w:rsidR="00DA7A9A" w:rsidRPr="004D0236" w:rsidRDefault="00DA7A9A" w:rsidP="009E4AE1">
      <w:pPr>
        <w:spacing w:line="360" w:lineRule="auto"/>
        <w:jc w:val="center"/>
        <w:rPr>
          <w:sz w:val="28"/>
          <w:szCs w:val="28"/>
        </w:rPr>
      </w:pPr>
      <w:r w:rsidRPr="004D0236">
        <w:rPr>
          <w:b/>
          <w:sz w:val="28"/>
          <w:szCs w:val="28"/>
        </w:rPr>
        <w:t>Надеемся, что  Публичный  доклад</w:t>
      </w:r>
      <w:r w:rsidRPr="004D0236">
        <w:rPr>
          <w:sz w:val="28"/>
          <w:szCs w:val="28"/>
        </w:rPr>
        <w:t>:</w:t>
      </w:r>
    </w:p>
    <w:p w:rsidR="00DA7A9A" w:rsidRPr="004D0236" w:rsidRDefault="00DA7A9A" w:rsidP="00DA7A9A">
      <w:pPr>
        <w:numPr>
          <w:ilvl w:val="0"/>
          <w:numId w:val="2"/>
        </w:numPr>
        <w:spacing w:before="100" w:beforeAutospacing="1" w:after="100" w:afterAutospacing="1"/>
        <w:ind w:left="714" w:hanging="357"/>
        <w:jc w:val="both"/>
        <w:rPr>
          <w:sz w:val="28"/>
          <w:szCs w:val="28"/>
        </w:rPr>
      </w:pPr>
      <w:r w:rsidRPr="004D0236">
        <w:rPr>
          <w:sz w:val="28"/>
          <w:szCs w:val="28"/>
        </w:rPr>
        <w:t>не только форма представления информации о</w:t>
      </w:r>
      <w:r w:rsidR="00C027A1" w:rsidRPr="004D0236">
        <w:rPr>
          <w:sz w:val="28"/>
          <w:szCs w:val="28"/>
        </w:rPr>
        <w:t>б</w:t>
      </w:r>
      <w:r w:rsidRPr="004D0236">
        <w:rPr>
          <w:sz w:val="28"/>
          <w:szCs w:val="28"/>
        </w:rPr>
        <w:t xml:space="preserve"> ОУ, но и н</w:t>
      </w:r>
      <w:r w:rsidR="00645238" w:rsidRPr="004D0236">
        <w:rPr>
          <w:sz w:val="28"/>
          <w:szCs w:val="28"/>
        </w:rPr>
        <w:t>овая модель взаимодействия ОУ</w:t>
      </w:r>
      <w:r w:rsidRPr="004D0236">
        <w:rPr>
          <w:sz w:val="28"/>
          <w:szCs w:val="28"/>
        </w:rPr>
        <w:t xml:space="preserve"> и общественности; </w:t>
      </w:r>
    </w:p>
    <w:p w:rsidR="00DA7A9A" w:rsidRPr="004D0236" w:rsidRDefault="00895EE0" w:rsidP="00DA7A9A">
      <w:pPr>
        <w:numPr>
          <w:ilvl w:val="0"/>
          <w:numId w:val="2"/>
        </w:numPr>
        <w:spacing w:before="100" w:beforeAutospacing="1" w:after="100" w:afterAutospacing="1"/>
        <w:ind w:left="714" w:hanging="357"/>
        <w:jc w:val="both"/>
        <w:rPr>
          <w:sz w:val="28"/>
          <w:szCs w:val="28"/>
        </w:rPr>
      </w:pPr>
      <w:r w:rsidRPr="004D0236">
        <w:rPr>
          <w:sz w:val="28"/>
          <w:szCs w:val="28"/>
        </w:rPr>
        <w:t xml:space="preserve">он </w:t>
      </w:r>
      <w:r w:rsidR="00DA7A9A" w:rsidRPr="004D0236">
        <w:rPr>
          <w:sz w:val="28"/>
          <w:szCs w:val="28"/>
        </w:rPr>
        <w:t xml:space="preserve"> предназначен не только для родительско</w:t>
      </w:r>
      <w:r w:rsidRPr="004D0236">
        <w:rPr>
          <w:sz w:val="28"/>
          <w:szCs w:val="28"/>
        </w:rPr>
        <w:t>й общественности, но и не менее значимый</w:t>
      </w:r>
      <w:r w:rsidR="00DA7A9A" w:rsidRPr="004D0236">
        <w:rPr>
          <w:sz w:val="28"/>
          <w:szCs w:val="28"/>
        </w:rPr>
        <w:t xml:space="preserve"> для </w:t>
      </w:r>
      <w:r w:rsidR="00B6079E" w:rsidRPr="004D0236">
        <w:rPr>
          <w:sz w:val="28"/>
          <w:szCs w:val="28"/>
        </w:rPr>
        <w:t>об</w:t>
      </w:r>
      <w:r w:rsidR="00DA7A9A" w:rsidRPr="004D0236">
        <w:rPr>
          <w:sz w:val="28"/>
          <w:szCs w:val="28"/>
        </w:rPr>
        <w:t>уча</w:t>
      </w:r>
      <w:r w:rsidR="00B6079E" w:rsidRPr="004D0236">
        <w:rPr>
          <w:sz w:val="28"/>
          <w:szCs w:val="28"/>
        </w:rPr>
        <w:t>ю</w:t>
      </w:r>
      <w:r w:rsidR="00DA7A9A" w:rsidRPr="004D0236">
        <w:rPr>
          <w:sz w:val="28"/>
          <w:szCs w:val="28"/>
        </w:rPr>
        <w:t xml:space="preserve">щихся, педагогов и  представителей общественных организаций; </w:t>
      </w:r>
    </w:p>
    <w:p w:rsidR="00DA7A9A" w:rsidRPr="004D0236" w:rsidRDefault="00DA7A9A" w:rsidP="00DA7A9A">
      <w:pPr>
        <w:numPr>
          <w:ilvl w:val="0"/>
          <w:numId w:val="2"/>
        </w:numPr>
        <w:spacing w:before="100" w:beforeAutospacing="1" w:after="100" w:afterAutospacing="1"/>
        <w:ind w:left="714" w:hanging="357"/>
        <w:jc w:val="both"/>
        <w:rPr>
          <w:sz w:val="28"/>
          <w:szCs w:val="28"/>
        </w:rPr>
      </w:pPr>
      <w:r w:rsidRPr="004D0236">
        <w:rPr>
          <w:sz w:val="28"/>
          <w:szCs w:val="28"/>
        </w:rPr>
        <w:t>благодаря  Публичному отчету</w:t>
      </w:r>
      <w:r w:rsidR="00137086" w:rsidRPr="004D0236">
        <w:rPr>
          <w:sz w:val="28"/>
          <w:szCs w:val="28"/>
        </w:rPr>
        <w:t xml:space="preserve"> </w:t>
      </w:r>
      <w:r w:rsidR="00895EE0" w:rsidRPr="004D0236">
        <w:rPr>
          <w:sz w:val="28"/>
          <w:szCs w:val="28"/>
        </w:rPr>
        <w:t>растет</w:t>
      </w:r>
      <w:r w:rsidR="00C027A1" w:rsidRPr="004D0236">
        <w:rPr>
          <w:sz w:val="28"/>
          <w:szCs w:val="28"/>
        </w:rPr>
        <w:t xml:space="preserve"> доверие </w:t>
      </w:r>
      <w:r w:rsidRPr="004D0236">
        <w:rPr>
          <w:sz w:val="28"/>
          <w:szCs w:val="28"/>
        </w:rPr>
        <w:t>к ОУ  со ст</w:t>
      </w:r>
      <w:r w:rsidR="00895EE0" w:rsidRPr="004D0236">
        <w:rPr>
          <w:sz w:val="28"/>
          <w:szCs w:val="28"/>
        </w:rPr>
        <w:t>ороны общественности, увеличивается</w:t>
      </w:r>
      <w:r w:rsidRPr="004D0236">
        <w:rPr>
          <w:sz w:val="28"/>
          <w:szCs w:val="28"/>
        </w:rPr>
        <w:t xml:space="preserve"> ч</w:t>
      </w:r>
      <w:r w:rsidR="00645238" w:rsidRPr="004D0236">
        <w:rPr>
          <w:sz w:val="28"/>
          <w:szCs w:val="28"/>
        </w:rPr>
        <w:t>исло</w:t>
      </w:r>
      <w:r w:rsidR="00895EE0" w:rsidRPr="004D0236">
        <w:rPr>
          <w:sz w:val="28"/>
          <w:szCs w:val="28"/>
        </w:rPr>
        <w:t xml:space="preserve"> социальных партнеров, ОУ </w:t>
      </w:r>
      <w:r w:rsidR="00645238" w:rsidRPr="004D0236">
        <w:rPr>
          <w:sz w:val="28"/>
          <w:szCs w:val="28"/>
        </w:rPr>
        <w:t>стабильно</w:t>
      </w:r>
      <w:r w:rsidRPr="004D0236">
        <w:rPr>
          <w:sz w:val="28"/>
          <w:szCs w:val="28"/>
        </w:rPr>
        <w:t xml:space="preserve"> на рынке образовательных услуг; </w:t>
      </w:r>
    </w:p>
    <w:p w:rsidR="00375F61" w:rsidRPr="006877FB" w:rsidRDefault="00895EE0" w:rsidP="00375F61">
      <w:pPr>
        <w:numPr>
          <w:ilvl w:val="0"/>
          <w:numId w:val="2"/>
        </w:numPr>
        <w:spacing w:before="100" w:beforeAutospacing="1" w:after="100" w:afterAutospacing="1"/>
        <w:ind w:left="714" w:hanging="357"/>
        <w:jc w:val="both"/>
        <w:rPr>
          <w:b/>
          <w:bCs/>
          <w:i/>
          <w:iCs/>
          <w:sz w:val="28"/>
          <w:szCs w:val="28"/>
        </w:rPr>
      </w:pPr>
      <w:r w:rsidRPr="006877FB">
        <w:rPr>
          <w:sz w:val="28"/>
          <w:szCs w:val="28"/>
        </w:rPr>
        <w:t>большинство родителей и представителей заинтересованных общественных организаций</w:t>
      </w:r>
      <w:r w:rsidR="00DA7A9A" w:rsidRPr="006877FB">
        <w:rPr>
          <w:sz w:val="28"/>
          <w:szCs w:val="28"/>
        </w:rPr>
        <w:t xml:space="preserve"> </w:t>
      </w:r>
      <w:proofErr w:type="gramStart"/>
      <w:r w:rsidR="00DA7A9A" w:rsidRPr="006877FB">
        <w:rPr>
          <w:sz w:val="28"/>
          <w:szCs w:val="28"/>
        </w:rPr>
        <w:t>готовы</w:t>
      </w:r>
      <w:proofErr w:type="gramEnd"/>
      <w:r w:rsidR="00DA7A9A" w:rsidRPr="006877FB">
        <w:rPr>
          <w:sz w:val="28"/>
          <w:szCs w:val="28"/>
        </w:rPr>
        <w:t xml:space="preserve"> принять участие в обсуждении вопросов, связанных </w:t>
      </w:r>
      <w:r w:rsidR="00C027A1" w:rsidRPr="006877FB">
        <w:rPr>
          <w:sz w:val="28"/>
          <w:szCs w:val="28"/>
        </w:rPr>
        <w:t xml:space="preserve">с подготовкой </w:t>
      </w:r>
      <w:r w:rsidRPr="006877FB">
        <w:rPr>
          <w:sz w:val="28"/>
          <w:szCs w:val="28"/>
        </w:rPr>
        <w:t xml:space="preserve"> и опубликованием</w:t>
      </w:r>
      <w:r w:rsidR="00C027A1" w:rsidRPr="006877FB">
        <w:rPr>
          <w:sz w:val="28"/>
          <w:szCs w:val="28"/>
        </w:rPr>
        <w:t xml:space="preserve"> Публичного доклада</w:t>
      </w:r>
      <w:r w:rsidR="00DA7A9A" w:rsidRPr="006877FB">
        <w:rPr>
          <w:sz w:val="28"/>
          <w:szCs w:val="28"/>
        </w:rPr>
        <w:t>.</w:t>
      </w:r>
      <w:r w:rsidR="00A55A21" w:rsidRPr="006877FB">
        <w:rPr>
          <w:b/>
          <w:sz w:val="28"/>
          <w:szCs w:val="28"/>
          <w:lang w:eastAsia="en-US"/>
        </w:rPr>
        <w:t xml:space="preserve">                  </w:t>
      </w:r>
    </w:p>
    <w:p w:rsidR="006E6CE6" w:rsidRDefault="006E6CE6" w:rsidP="00375F61">
      <w:pPr>
        <w:jc w:val="center"/>
        <w:rPr>
          <w:b/>
          <w:bCs/>
          <w:i/>
          <w:iCs/>
          <w:sz w:val="28"/>
          <w:szCs w:val="28"/>
        </w:rPr>
      </w:pPr>
    </w:p>
    <w:p w:rsidR="00375F61" w:rsidRDefault="00375F61" w:rsidP="00375F61">
      <w:pPr>
        <w:jc w:val="center"/>
        <w:rPr>
          <w:b/>
          <w:bCs/>
          <w:i/>
          <w:iCs/>
          <w:sz w:val="28"/>
          <w:szCs w:val="28"/>
        </w:rPr>
      </w:pPr>
      <w:r w:rsidRPr="004D0236">
        <w:rPr>
          <w:b/>
          <w:bCs/>
          <w:i/>
          <w:iCs/>
          <w:sz w:val="28"/>
          <w:szCs w:val="28"/>
        </w:rPr>
        <w:t>Миссия ОУ</w:t>
      </w:r>
    </w:p>
    <w:p w:rsidR="007379DD" w:rsidRPr="004D0236" w:rsidRDefault="007379DD" w:rsidP="00375F61">
      <w:pPr>
        <w:jc w:val="center"/>
        <w:rPr>
          <w:b/>
          <w:sz w:val="28"/>
          <w:szCs w:val="28"/>
        </w:rPr>
      </w:pPr>
    </w:p>
    <w:p w:rsidR="007379DD" w:rsidRPr="00532E88" w:rsidRDefault="00375F61" w:rsidP="007379DD">
      <w:pPr>
        <w:ind w:firstLine="720"/>
        <w:jc w:val="both"/>
        <w:rPr>
          <w:b/>
          <w:bCs/>
          <w:i/>
          <w:iCs/>
          <w:sz w:val="28"/>
          <w:szCs w:val="28"/>
        </w:rPr>
      </w:pPr>
      <w:r w:rsidRPr="004D0236">
        <w:rPr>
          <w:b/>
          <w:bCs/>
          <w:i/>
          <w:iCs/>
          <w:sz w:val="28"/>
          <w:szCs w:val="28"/>
        </w:rPr>
        <w:tab/>
      </w:r>
      <w:r w:rsidRPr="004D0236">
        <w:rPr>
          <w:b/>
          <w:sz w:val="28"/>
          <w:szCs w:val="28"/>
        </w:rPr>
        <w:t xml:space="preserve"> </w:t>
      </w:r>
      <w:r w:rsidR="007379DD" w:rsidRPr="00532E88">
        <w:rPr>
          <w:b/>
          <w:bCs/>
          <w:i/>
          <w:iCs/>
          <w:sz w:val="28"/>
          <w:szCs w:val="28"/>
        </w:rPr>
        <w:t xml:space="preserve">Создание наиболее благоприятных условий для развития каждого ребенка с учетом </w:t>
      </w:r>
      <w:r w:rsidR="007379DD">
        <w:rPr>
          <w:b/>
          <w:bCs/>
          <w:i/>
          <w:iCs/>
          <w:sz w:val="28"/>
          <w:szCs w:val="28"/>
        </w:rPr>
        <w:t>его</w:t>
      </w:r>
      <w:r w:rsidR="007379DD" w:rsidRPr="00532E88">
        <w:rPr>
          <w:b/>
          <w:bCs/>
          <w:i/>
          <w:iCs/>
          <w:sz w:val="28"/>
          <w:szCs w:val="28"/>
        </w:rPr>
        <w:t xml:space="preserve"> склонностей и способностей в школе как открытого единого непрерывного образовательного пространства.</w:t>
      </w:r>
    </w:p>
    <w:p w:rsidR="00375F61" w:rsidRPr="004D0236" w:rsidRDefault="00375F61" w:rsidP="00375F61">
      <w:pPr>
        <w:rPr>
          <w:b/>
          <w:sz w:val="28"/>
          <w:szCs w:val="28"/>
        </w:rPr>
      </w:pPr>
    </w:p>
    <w:p w:rsidR="00A55A21" w:rsidRPr="004D0236" w:rsidRDefault="00A55A21" w:rsidP="006877FB">
      <w:pPr>
        <w:spacing w:line="276" w:lineRule="auto"/>
        <w:ind w:firstLine="426"/>
        <w:jc w:val="center"/>
        <w:outlineLvl w:val="0"/>
        <w:rPr>
          <w:i/>
          <w:sz w:val="28"/>
          <w:szCs w:val="28"/>
          <w:lang w:eastAsia="en-US"/>
        </w:rPr>
      </w:pPr>
      <w:r w:rsidRPr="004D0236">
        <w:rPr>
          <w:b/>
          <w:sz w:val="28"/>
          <w:szCs w:val="28"/>
          <w:lang w:val="en-US" w:eastAsia="en-US"/>
        </w:rPr>
        <w:t>I</w:t>
      </w:r>
      <w:r w:rsidRPr="004D0236">
        <w:rPr>
          <w:b/>
          <w:sz w:val="28"/>
          <w:szCs w:val="28"/>
          <w:lang w:eastAsia="en-US"/>
        </w:rPr>
        <w:t>. Общая характеристика ОУ</w:t>
      </w:r>
    </w:p>
    <w:p w:rsidR="00A55A21" w:rsidRPr="004D0236" w:rsidRDefault="00A55A21" w:rsidP="00A55A21">
      <w:pPr>
        <w:spacing w:line="276" w:lineRule="auto"/>
        <w:ind w:firstLine="426"/>
        <w:jc w:val="both"/>
        <w:outlineLvl w:val="0"/>
        <w:rPr>
          <w:i/>
          <w:sz w:val="28"/>
          <w:szCs w:val="28"/>
          <w:lang w:eastAsia="en-US"/>
        </w:rPr>
      </w:pPr>
    </w:p>
    <w:p w:rsidR="00574C8D" w:rsidRPr="00CC2083" w:rsidRDefault="0028134D" w:rsidP="008213ED">
      <w:pPr>
        <w:pStyle w:val="ad"/>
        <w:spacing w:before="30" w:beforeAutospacing="0" w:after="30" w:afterAutospacing="0"/>
        <w:jc w:val="right"/>
        <w:rPr>
          <w:rFonts w:eastAsia="OpenSymbol"/>
          <w:b/>
          <w:bCs/>
          <w:color w:val="FF0000"/>
          <w:sz w:val="28"/>
          <w:szCs w:val="28"/>
          <w:shd w:val="clear" w:color="auto" w:fill="FFFFFF"/>
        </w:rPr>
      </w:pPr>
      <w:r w:rsidRPr="004D0236"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  <w:t xml:space="preserve"> </w:t>
      </w:r>
      <w:r w:rsidR="00A55A21" w:rsidRPr="004D0236"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  <w:t xml:space="preserve">   </w:t>
      </w:r>
      <w:r w:rsidR="00574C8D" w:rsidRPr="00CC2083"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  <w:t>«Дом с лучшими видами на жизнь»</w:t>
      </w:r>
    </w:p>
    <w:p w:rsidR="00574C8D" w:rsidRPr="004D0236" w:rsidRDefault="00574C8D" w:rsidP="00574C8D">
      <w:pPr>
        <w:pStyle w:val="ad"/>
        <w:spacing w:before="30" w:beforeAutospacing="0" w:after="30" w:afterAutospacing="0"/>
        <w:rPr>
          <w:color w:val="000000"/>
          <w:sz w:val="28"/>
          <w:szCs w:val="28"/>
          <w:shd w:val="clear" w:color="auto" w:fill="FFFFFF"/>
        </w:rPr>
      </w:pPr>
      <w:r w:rsidRPr="004D0236">
        <w:rPr>
          <w:color w:val="000000"/>
          <w:sz w:val="28"/>
          <w:szCs w:val="28"/>
          <w:shd w:val="clear" w:color="auto" w:fill="FFFFFF"/>
        </w:rPr>
        <w:t> </w:t>
      </w:r>
    </w:p>
    <w:p w:rsidR="008213ED" w:rsidRDefault="007379DD" w:rsidP="0028134D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32200" cy="2724150"/>
            <wp:effectExtent l="19050" t="0" r="6350" b="0"/>
            <wp:docPr id="22" name="Рисунок 2" descr="C:\Старый ноутбук\C\Рабочий стол\фото школы\PIC70(13213351868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тарый ноутбук\C\Рабочий стол\фото школы\PIC70(132133518686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ED" w:rsidRDefault="008213ED" w:rsidP="0028134D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8213ED" w:rsidRDefault="008213ED" w:rsidP="0028134D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8213ED" w:rsidRDefault="008213ED" w:rsidP="0028134D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574C8D" w:rsidRPr="004D0236" w:rsidRDefault="00DF48FB" w:rsidP="0028134D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0</w:t>
      </w:r>
      <w:r w:rsidR="006877FB">
        <w:rPr>
          <w:color w:val="000000"/>
          <w:sz w:val="28"/>
          <w:szCs w:val="28"/>
          <w:shd w:val="clear" w:color="auto" w:fill="FFFFFF"/>
        </w:rPr>
        <w:t>1 сентября 1968</w:t>
      </w:r>
      <w:r w:rsidR="00574C8D" w:rsidRPr="004D0236">
        <w:rPr>
          <w:color w:val="000000"/>
          <w:sz w:val="28"/>
          <w:szCs w:val="28"/>
          <w:shd w:val="clear" w:color="auto" w:fill="FFFFFF"/>
        </w:rPr>
        <w:t xml:space="preserve"> года школьный звонок возв</w:t>
      </w:r>
      <w:r w:rsidR="006877FB">
        <w:rPr>
          <w:color w:val="000000"/>
          <w:sz w:val="28"/>
          <w:szCs w:val="28"/>
          <w:shd w:val="clear" w:color="auto" w:fill="FFFFFF"/>
        </w:rPr>
        <w:t xml:space="preserve">естил о том, что в </w:t>
      </w:r>
      <w:proofErr w:type="spellStart"/>
      <w:r w:rsidR="006877FB">
        <w:rPr>
          <w:color w:val="000000"/>
          <w:sz w:val="28"/>
          <w:szCs w:val="28"/>
          <w:shd w:val="clear" w:color="auto" w:fill="FFFFFF"/>
        </w:rPr>
        <w:t>Мотыгинском</w:t>
      </w:r>
      <w:proofErr w:type="spellEnd"/>
      <w:r w:rsidR="006877FB">
        <w:rPr>
          <w:color w:val="000000"/>
          <w:sz w:val="28"/>
          <w:szCs w:val="28"/>
          <w:shd w:val="clear" w:color="auto" w:fill="FFFFFF"/>
        </w:rPr>
        <w:t xml:space="preserve"> районе, в </w:t>
      </w:r>
      <w:proofErr w:type="spellStart"/>
      <w:r w:rsidR="006877FB">
        <w:rPr>
          <w:color w:val="000000"/>
          <w:sz w:val="28"/>
          <w:szCs w:val="28"/>
          <w:shd w:val="clear" w:color="auto" w:fill="FFFFFF"/>
        </w:rPr>
        <w:t>п</w:t>
      </w:r>
      <w:proofErr w:type="gramStart"/>
      <w:r w:rsidR="006877FB">
        <w:rPr>
          <w:color w:val="000000"/>
          <w:sz w:val="28"/>
          <w:szCs w:val="28"/>
          <w:shd w:val="clear" w:color="auto" w:fill="FFFFFF"/>
        </w:rPr>
        <w:t>.Н</w:t>
      </w:r>
      <w:proofErr w:type="gramEnd"/>
      <w:r w:rsidR="006877FB">
        <w:rPr>
          <w:color w:val="000000"/>
          <w:sz w:val="28"/>
          <w:szCs w:val="28"/>
          <w:shd w:val="clear" w:color="auto" w:fill="FFFFFF"/>
        </w:rPr>
        <w:t>овоангарске</w:t>
      </w:r>
      <w:proofErr w:type="spellEnd"/>
      <w:r w:rsidR="00574C8D" w:rsidRPr="004D0236">
        <w:rPr>
          <w:color w:val="000000"/>
          <w:sz w:val="28"/>
          <w:szCs w:val="28"/>
          <w:shd w:val="clear" w:color="auto" w:fill="FFFFFF"/>
        </w:rPr>
        <w:t xml:space="preserve"> открылась</w:t>
      </w:r>
      <w:r w:rsidR="00574C8D" w:rsidRPr="004D0236">
        <w:rPr>
          <w:color w:val="000000"/>
          <w:sz w:val="28"/>
          <w:szCs w:val="28"/>
        </w:rPr>
        <w:t> </w:t>
      </w:r>
      <w:r w:rsidR="00574C8D" w:rsidRPr="004D0236">
        <w:rPr>
          <w:color w:val="000000"/>
          <w:sz w:val="28"/>
          <w:szCs w:val="28"/>
          <w:shd w:val="clear" w:color="auto" w:fill="FFFFFF"/>
        </w:rPr>
        <w:t xml:space="preserve">новая </w:t>
      </w:r>
      <w:r w:rsidR="006877FB">
        <w:rPr>
          <w:color w:val="000000"/>
          <w:sz w:val="28"/>
          <w:szCs w:val="28"/>
          <w:shd w:val="clear" w:color="auto" w:fill="FFFFFF"/>
        </w:rPr>
        <w:t xml:space="preserve">средняя </w:t>
      </w:r>
      <w:r w:rsidR="00574C8D" w:rsidRPr="004D0236">
        <w:rPr>
          <w:color w:val="000000"/>
          <w:sz w:val="28"/>
          <w:szCs w:val="28"/>
          <w:shd w:val="clear" w:color="auto" w:fill="FFFFFF"/>
        </w:rPr>
        <w:t>школа.</w:t>
      </w:r>
    </w:p>
    <w:p w:rsidR="00574C8D" w:rsidRPr="004D0236" w:rsidRDefault="006877FB" w:rsidP="0028134D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13 июля 2013</w:t>
      </w:r>
      <w:r w:rsidR="00574C8D" w:rsidRPr="004D0236">
        <w:rPr>
          <w:color w:val="000000"/>
          <w:sz w:val="28"/>
          <w:szCs w:val="28"/>
          <w:shd w:val="clear" w:color="auto" w:fill="FFFFFF"/>
        </w:rPr>
        <w:t xml:space="preserve"> года </w:t>
      </w:r>
      <w:r>
        <w:rPr>
          <w:color w:val="000000"/>
          <w:sz w:val="28"/>
          <w:szCs w:val="28"/>
          <w:shd w:val="clear" w:color="auto" w:fill="FFFFFF"/>
        </w:rPr>
        <w:t xml:space="preserve">МБОУ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Новоангарская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СОШ отметила своё 45-летие.</w:t>
      </w:r>
    </w:p>
    <w:p w:rsidR="00895EE0" w:rsidRPr="004D0236" w:rsidRDefault="009F74B5" w:rsidP="00A55A21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 вот уже на протяжении 46</w:t>
      </w:r>
      <w:r w:rsidR="00574C8D" w:rsidRPr="004D0236">
        <w:rPr>
          <w:color w:val="000000"/>
          <w:sz w:val="28"/>
          <w:szCs w:val="28"/>
          <w:shd w:val="clear" w:color="auto" w:fill="FFFFFF"/>
        </w:rPr>
        <w:t xml:space="preserve"> лет функционирует как общеобразовательное учреждение</w:t>
      </w:r>
      <w:r w:rsidR="004D0236">
        <w:rPr>
          <w:color w:val="000000"/>
          <w:sz w:val="28"/>
          <w:szCs w:val="28"/>
          <w:shd w:val="clear" w:color="auto" w:fill="FFFFFF"/>
        </w:rPr>
        <w:t xml:space="preserve"> </w:t>
      </w:r>
      <w:r w:rsidR="00574C8D" w:rsidRPr="004D0236">
        <w:rPr>
          <w:color w:val="000000"/>
          <w:sz w:val="28"/>
          <w:szCs w:val="28"/>
          <w:shd w:val="clear" w:color="auto" w:fill="FFFFFF"/>
        </w:rPr>
        <w:t>со своими традициями и инновация</w:t>
      </w:r>
      <w:r w:rsidR="00A55A21" w:rsidRPr="004D0236">
        <w:rPr>
          <w:color w:val="000000"/>
          <w:sz w:val="28"/>
          <w:szCs w:val="28"/>
          <w:shd w:val="clear" w:color="auto" w:fill="FFFFFF"/>
        </w:rPr>
        <w:t>ми.</w:t>
      </w:r>
    </w:p>
    <w:p w:rsidR="00A55A21" w:rsidRDefault="00A55A21" w:rsidP="00A55A21">
      <w:pPr>
        <w:jc w:val="both"/>
        <w:rPr>
          <w:sz w:val="28"/>
          <w:szCs w:val="28"/>
        </w:rPr>
      </w:pPr>
    </w:p>
    <w:p w:rsidR="00FC10FE" w:rsidRDefault="00FC10FE" w:rsidP="00A55A21">
      <w:pPr>
        <w:jc w:val="both"/>
        <w:rPr>
          <w:sz w:val="28"/>
          <w:szCs w:val="28"/>
        </w:rPr>
      </w:pPr>
    </w:p>
    <w:p w:rsidR="00912C15" w:rsidRDefault="00912C15" w:rsidP="00A55A21">
      <w:pPr>
        <w:jc w:val="both"/>
        <w:rPr>
          <w:sz w:val="28"/>
          <w:szCs w:val="28"/>
        </w:rPr>
      </w:pPr>
    </w:p>
    <w:p w:rsidR="007379DD" w:rsidRDefault="007379DD" w:rsidP="00A55A21">
      <w:pPr>
        <w:jc w:val="both"/>
        <w:rPr>
          <w:sz w:val="28"/>
          <w:szCs w:val="28"/>
        </w:rPr>
      </w:pPr>
    </w:p>
    <w:p w:rsidR="007379DD" w:rsidRPr="004D0236" w:rsidRDefault="007379DD" w:rsidP="00A55A21">
      <w:pPr>
        <w:jc w:val="both"/>
        <w:rPr>
          <w:sz w:val="28"/>
          <w:szCs w:val="28"/>
        </w:rPr>
      </w:pPr>
    </w:p>
    <w:p w:rsidR="00645238" w:rsidRPr="004D0236" w:rsidRDefault="00645238" w:rsidP="00645238">
      <w:pPr>
        <w:spacing w:line="276" w:lineRule="auto"/>
        <w:jc w:val="both"/>
        <w:rPr>
          <w:sz w:val="28"/>
          <w:szCs w:val="28"/>
        </w:rPr>
      </w:pPr>
    </w:p>
    <w:tbl>
      <w:tblPr>
        <w:tblW w:w="10034" w:type="dxa"/>
        <w:tblLayout w:type="fixed"/>
        <w:tblLook w:val="0000"/>
      </w:tblPr>
      <w:tblGrid>
        <w:gridCol w:w="3651"/>
        <w:gridCol w:w="6383"/>
      </w:tblGrid>
      <w:tr w:rsidR="00645238" w:rsidRPr="004D0236" w:rsidTr="00C25C26"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4D0236" w:rsidP="008647C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0236">
              <w:rPr>
                <w:sz w:val="28"/>
                <w:szCs w:val="28"/>
              </w:rPr>
              <w:t>Полное наименование ОУ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77FB" w:rsidRPr="006877FB" w:rsidRDefault="006877FB" w:rsidP="006877FB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6877FB">
              <w:rPr>
                <w:rFonts w:ascii="Times New Roman" w:hAnsi="Times New Roman"/>
                <w:sz w:val="28"/>
                <w:szCs w:val="28"/>
              </w:rPr>
              <w:t xml:space="preserve">Муниципальное бюджетное общеобразовательное учреждение  </w:t>
            </w:r>
            <w:proofErr w:type="spellStart"/>
            <w:r w:rsidRPr="006877FB">
              <w:rPr>
                <w:rFonts w:ascii="Times New Roman" w:hAnsi="Times New Roman"/>
                <w:sz w:val="28"/>
                <w:szCs w:val="28"/>
              </w:rPr>
              <w:t>Новоангарская</w:t>
            </w:r>
            <w:proofErr w:type="spellEnd"/>
            <w:r w:rsidRPr="006877FB">
              <w:rPr>
                <w:rFonts w:ascii="Times New Roman" w:hAnsi="Times New Roman"/>
                <w:sz w:val="28"/>
                <w:szCs w:val="28"/>
              </w:rPr>
              <w:t xml:space="preserve"> средняя общеобразовательная школа</w:t>
            </w:r>
          </w:p>
          <w:p w:rsidR="00645238" w:rsidRPr="004D0236" w:rsidRDefault="00645238" w:rsidP="008647C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645238" w:rsidRPr="004D0236" w:rsidTr="00C25C26"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645238" w:rsidP="008647C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0236">
              <w:rPr>
                <w:sz w:val="28"/>
                <w:szCs w:val="28"/>
              </w:rPr>
              <w:t>Сокращённое наименование ОУ по Уставу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6877FB" w:rsidP="006877F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645238" w:rsidRPr="004D0236">
              <w:rPr>
                <w:sz w:val="28"/>
                <w:szCs w:val="28"/>
              </w:rPr>
              <w:t>БОУ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Новоангарская</w:t>
            </w:r>
            <w:proofErr w:type="spellEnd"/>
            <w:r w:rsidR="00645238" w:rsidRPr="004D0236">
              <w:rPr>
                <w:sz w:val="28"/>
                <w:szCs w:val="28"/>
              </w:rPr>
              <w:t xml:space="preserve"> СОШ </w:t>
            </w:r>
          </w:p>
        </w:tc>
      </w:tr>
      <w:tr w:rsidR="00645238" w:rsidRPr="004D0236" w:rsidTr="00C25C26"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645238" w:rsidP="008647C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0236">
              <w:rPr>
                <w:sz w:val="28"/>
                <w:szCs w:val="28"/>
              </w:rPr>
              <w:t>Организационно-правовая форма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1D406B" w:rsidP="008647C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0236">
              <w:rPr>
                <w:sz w:val="28"/>
                <w:szCs w:val="28"/>
              </w:rPr>
              <w:t>Государственное учреждение</w:t>
            </w:r>
          </w:p>
        </w:tc>
      </w:tr>
      <w:tr w:rsidR="00645238" w:rsidRPr="004D0236" w:rsidTr="00C25C26">
        <w:trPr>
          <w:trHeight w:val="926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645238" w:rsidP="008647C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0236">
              <w:rPr>
                <w:sz w:val="28"/>
                <w:szCs w:val="28"/>
              </w:rPr>
              <w:lastRenderedPageBreak/>
              <w:t>Местоположение образовательного учреждения (адрес)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6877FB" w:rsidP="008647C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Красноярский край, </w:t>
            </w:r>
            <w:proofErr w:type="spellStart"/>
            <w:r>
              <w:rPr>
                <w:sz w:val="28"/>
                <w:szCs w:val="28"/>
              </w:rPr>
              <w:t>Мотыгинский</w:t>
            </w:r>
            <w:proofErr w:type="spellEnd"/>
            <w:r>
              <w:rPr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gramStart"/>
            <w:r>
              <w:rPr>
                <w:sz w:val="28"/>
                <w:szCs w:val="28"/>
              </w:rPr>
              <w:t>.Н</w:t>
            </w:r>
            <w:proofErr w:type="gramEnd"/>
            <w:r>
              <w:rPr>
                <w:sz w:val="28"/>
                <w:szCs w:val="28"/>
              </w:rPr>
              <w:t>овоангарск</w:t>
            </w:r>
            <w:proofErr w:type="spellEnd"/>
            <w:r>
              <w:rPr>
                <w:sz w:val="28"/>
                <w:szCs w:val="28"/>
              </w:rPr>
              <w:t>, 4 квартал, зд.10</w:t>
            </w:r>
          </w:p>
        </w:tc>
      </w:tr>
      <w:tr w:rsidR="00645238" w:rsidRPr="004D0236" w:rsidTr="00C25C26"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645238" w:rsidP="008647C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0236">
              <w:rPr>
                <w:sz w:val="28"/>
                <w:szCs w:val="28"/>
              </w:rPr>
              <w:t>Телефон руководителя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645238" w:rsidP="006877F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0236">
              <w:rPr>
                <w:sz w:val="28"/>
                <w:szCs w:val="28"/>
              </w:rPr>
              <w:t>8-</w:t>
            </w:r>
            <w:r w:rsidR="006877FB">
              <w:rPr>
                <w:sz w:val="28"/>
                <w:szCs w:val="28"/>
              </w:rPr>
              <w:t>902-972-00-39</w:t>
            </w:r>
          </w:p>
        </w:tc>
      </w:tr>
      <w:tr w:rsidR="00645238" w:rsidRPr="004D0236" w:rsidTr="00C25C26"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645238" w:rsidP="008647C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0236">
              <w:rPr>
                <w:sz w:val="28"/>
                <w:szCs w:val="28"/>
              </w:rPr>
              <w:t>Телефон приёмной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6877FB" w:rsidP="008647C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33-75</w:t>
            </w:r>
          </w:p>
        </w:tc>
      </w:tr>
      <w:tr w:rsidR="00645238" w:rsidRPr="004D0236" w:rsidTr="00C25C26"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645238" w:rsidP="008647C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0236">
              <w:rPr>
                <w:sz w:val="28"/>
                <w:szCs w:val="28"/>
              </w:rPr>
              <w:t>Электронная почта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6877FB" w:rsidRDefault="006877FB" w:rsidP="008647C9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novoangarsk@rambler.ru</w:t>
            </w:r>
          </w:p>
        </w:tc>
      </w:tr>
      <w:tr w:rsidR="00645238" w:rsidRPr="004D0236" w:rsidTr="00C25C26"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645238" w:rsidP="008647C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0236">
              <w:rPr>
                <w:sz w:val="28"/>
                <w:szCs w:val="28"/>
              </w:rPr>
              <w:t>Адрес сайта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645238" w:rsidP="008647C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645238" w:rsidRPr="004D0236" w:rsidTr="00C25C26"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645238" w:rsidP="008647C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0236">
              <w:rPr>
                <w:sz w:val="28"/>
                <w:szCs w:val="28"/>
              </w:rPr>
              <w:t>Руководитель образовательного учреждения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C25C26" w:rsidP="008647C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  <w:r w:rsidR="00645238" w:rsidRPr="004D0236">
              <w:rPr>
                <w:sz w:val="28"/>
                <w:szCs w:val="28"/>
              </w:rPr>
              <w:t xml:space="preserve"> </w:t>
            </w:r>
          </w:p>
          <w:p w:rsidR="00645238" w:rsidRPr="006877FB" w:rsidRDefault="006877FB" w:rsidP="008647C9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Турий</w:t>
            </w:r>
            <w:proofErr w:type="gramEnd"/>
            <w:r>
              <w:rPr>
                <w:sz w:val="28"/>
                <w:szCs w:val="28"/>
              </w:rPr>
              <w:t xml:space="preserve"> Елена Анатольевна</w:t>
            </w:r>
          </w:p>
        </w:tc>
      </w:tr>
      <w:tr w:rsidR="00645238" w:rsidRPr="004D0236" w:rsidTr="00C25C26"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645238" w:rsidP="008647C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0236">
              <w:rPr>
                <w:sz w:val="28"/>
                <w:szCs w:val="28"/>
              </w:rPr>
              <w:t xml:space="preserve">Учредитель  </w:t>
            </w:r>
          </w:p>
        </w:tc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38" w:rsidRPr="004D0236" w:rsidRDefault="001D406B" w:rsidP="006877F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0236">
              <w:rPr>
                <w:sz w:val="28"/>
                <w:szCs w:val="28"/>
              </w:rPr>
              <w:t xml:space="preserve">Администрация </w:t>
            </w:r>
            <w:proofErr w:type="spellStart"/>
            <w:r w:rsidR="006877FB">
              <w:rPr>
                <w:sz w:val="28"/>
                <w:szCs w:val="28"/>
              </w:rPr>
              <w:t>Мотыгинского</w:t>
            </w:r>
            <w:proofErr w:type="spellEnd"/>
            <w:r w:rsidR="006877FB">
              <w:rPr>
                <w:sz w:val="28"/>
                <w:szCs w:val="28"/>
              </w:rPr>
              <w:t xml:space="preserve"> </w:t>
            </w:r>
            <w:proofErr w:type="spellStart"/>
            <w:r w:rsidR="006877FB">
              <w:rPr>
                <w:sz w:val="28"/>
                <w:szCs w:val="28"/>
              </w:rPr>
              <w:t>рпайона</w:t>
            </w:r>
            <w:proofErr w:type="spellEnd"/>
          </w:p>
        </w:tc>
      </w:tr>
    </w:tbl>
    <w:p w:rsidR="00645238" w:rsidRPr="004D0236" w:rsidRDefault="00645238" w:rsidP="00645238">
      <w:pPr>
        <w:spacing w:line="276" w:lineRule="auto"/>
        <w:jc w:val="both"/>
        <w:rPr>
          <w:sz w:val="28"/>
          <w:szCs w:val="28"/>
        </w:rPr>
      </w:pPr>
    </w:p>
    <w:p w:rsidR="00DA7A9A" w:rsidRPr="004D0236" w:rsidRDefault="00645238" w:rsidP="007F744D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4D0236">
        <w:rPr>
          <w:b/>
          <w:sz w:val="28"/>
          <w:szCs w:val="28"/>
          <w:lang w:eastAsia="en-US"/>
        </w:rPr>
        <w:t>Лицензия</w:t>
      </w:r>
      <w:r w:rsidR="004D0236" w:rsidRPr="004D0236">
        <w:rPr>
          <w:b/>
          <w:sz w:val="28"/>
          <w:szCs w:val="28"/>
          <w:lang w:eastAsia="en-US"/>
        </w:rPr>
        <w:t xml:space="preserve"> на  право ведения образовательной деятельности:</w:t>
      </w:r>
    </w:p>
    <w:p w:rsidR="004D0236" w:rsidRPr="004D0236" w:rsidRDefault="002C7528" w:rsidP="007F744D">
      <w:pPr>
        <w:spacing w:line="360" w:lineRule="auto"/>
        <w:jc w:val="both"/>
        <w:outlineLvl w:val="0"/>
        <w:rPr>
          <w:b/>
          <w:sz w:val="28"/>
          <w:szCs w:val="28"/>
          <w:lang w:eastAsia="en-US"/>
        </w:rPr>
      </w:pPr>
      <w:r w:rsidRPr="004D0236">
        <w:rPr>
          <w:sz w:val="28"/>
          <w:szCs w:val="28"/>
        </w:rPr>
        <w:t xml:space="preserve">Лицензия на </w:t>
      </w:r>
      <w:proofErr w:type="gramStart"/>
      <w:r w:rsidRPr="004D0236">
        <w:rPr>
          <w:sz w:val="28"/>
          <w:szCs w:val="28"/>
        </w:rPr>
        <w:t>право ведения</w:t>
      </w:r>
      <w:proofErr w:type="gramEnd"/>
      <w:r w:rsidRPr="004D0236">
        <w:rPr>
          <w:sz w:val="28"/>
          <w:szCs w:val="28"/>
        </w:rPr>
        <w:t xml:space="preserve"> образовательной деятельности выдана </w:t>
      </w:r>
      <w:r w:rsidR="004F54B8" w:rsidRPr="004F54B8">
        <w:rPr>
          <w:sz w:val="28"/>
          <w:szCs w:val="28"/>
        </w:rPr>
        <w:t xml:space="preserve">07/06/2011 </w:t>
      </w:r>
      <w:r w:rsidR="004F54B8">
        <w:rPr>
          <w:sz w:val="28"/>
          <w:szCs w:val="28"/>
        </w:rPr>
        <w:t>г.</w:t>
      </w:r>
      <w:r w:rsidRPr="004D0236">
        <w:rPr>
          <w:sz w:val="28"/>
          <w:szCs w:val="28"/>
        </w:rPr>
        <w:t>, срок действия - бессрочно</w:t>
      </w:r>
    </w:p>
    <w:p w:rsidR="004D0236" w:rsidRPr="00DD2907" w:rsidRDefault="004D0236" w:rsidP="007F744D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4D0236">
        <w:rPr>
          <w:b/>
          <w:sz w:val="28"/>
          <w:szCs w:val="28"/>
          <w:lang w:eastAsia="en-US"/>
        </w:rPr>
        <w:t xml:space="preserve"> Свидетельство о государственной аккредитации</w:t>
      </w:r>
      <w:r>
        <w:rPr>
          <w:b/>
          <w:sz w:val="28"/>
          <w:szCs w:val="28"/>
          <w:lang w:eastAsia="en-US"/>
        </w:rPr>
        <w:t>:</w:t>
      </w:r>
    </w:p>
    <w:p w:rsidR="002C7528" w:rsidRPr="0019241B" w:rsidRDefault="004D0236" w:rsidP="007F744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C7528" w:rsidRPr="0019241B">
        <w:rPr>
          <w:sz w:val="28"/>
          <w:szCs w:val="28"/>
        </w:rPr>
        <w:t xml:space="preserve">Аккредитация выдана </w:t>
      </w:r>
      <w:r w:rsidR="004F54B8">
        <w:rPr>
          <w:sz w:val="28"/>
          <w:szCs w:val="28"/>
        </w:rPr>
        <w:t>26.04.2013г., срок действия – до 29.03.201</w:t>
      </w:r>
      <w:r w:rsidR="002C7528" w:rsidRPr="0019241B">
        <w:rPr>
          <w:sz w:val="28"/>
          <w:szCs w:val="28"/>
        </w:rPr>
        <w:t>5 года.</w:t>
      </w:r>
    </w:p>
    <w:p w:rsidR="004D0236" w:rsidRDefault="0028134D" w:rsidP="007F744D">
      <w:pPr>
        <w:spacing w:line="360" w:lineRule="auto"/>
        <w:jc w:val="both"/>
        <w:rPr>
          <w:b/>
          <w:sz w:val="28"/>
          <w:szCs w:val="28"/>
        </w:rPr>
      </w:pPr>
      <w:r w:rsidRPr="0019241B">
        <w:rPr>
          <w:b/>
          <w:sz w:val="28"/>
          <w:szCs w:val="28"/>
        </w:rPr>
        <w:t xml:space="preserve"> </w:t>
      </w:r>
      <w:r w:rsidR="004D0236">
        <w:rPr>
          <w:b/>
          <w:sz w:val="28"/>
          <w:szCs w:val="28"/>
        </w:rPr>
        <w:t xml:space="preserve">тип образовательного учреждения - </w:t>
      </w:r>
      <w:r w:rsidR="004D0236" w:rsidRPr="004D0236">
        <w:rPr>
          <w:sz w:val="28"/>
          <w:szCs w:val="28"/>
        </w:rPr>
        <w:t>общеобразовательное учреждение</w:t>
      </w:r>
      <w:r w:rsidR="004D0236">
        <w:rPr>
          <w:b/>
          <w:sz w:val="28"/>
          <w:szCs w:val="28"/>
        </w:rPr>
        <w:t>;</w:t>
      </w:r>
    </w:p>
    <w:p w:rsidR="004D0236" w:rsidRDefault="00DD2907" w:rsidP="007F74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D0236">
        <w:rPr>
          <w:b/>
          <w:sz w:val="28"/>
          <w:szCs w:val="28"/>
        </w:rPr>
        <w:t xml:space="preserve">вид образовательного учреждения -  </w:t>
      </w:r>
      <w:r w:rsidR="004D0236" w:rsidRPr="004D0236">
        <w:rPr>
          <w:sz w:val="28"/>
          <w:szCs w:val="28"/>
        </w:rPr>
        <w:t>средняя общеобразовательная школа</w:t>
      </w:r>
      <w:r w:rsidR="00552CD8">
        <w:rPr>
          <w:sz w:val="28"/>
          <w:szCs w:val="28"/>
        </w:rPr>
        <w:t>.</w:t>
      </w:r>
      <w:r w:rsidR="004D0236" w:rsidRPr="004D0236">
        <w:rPr>
          <w:sz w:val="28"/>
          <w:szCs w:val="28"/>
        </w:rPr>
        <w:t xml:space="preserve"> </w:t>
      </w:r>
      <w:r w:rsidR="004D0236">
        <w:rPr>
          <w:sz w:val="28"/>
          <w:szCs w:val="28"/>
        </w:rPr>
        <w:t xml:space="preserve">  </w:t>
      </w:r>
    </w:p>
    <w:p w:rsidR="005542E1" w:rsidRPr="004D0236" w:rsidRDefault="00645238" w:rsidP="007F744D">
      <w:pPr>
        <w:spacing w:line="360" w:lineRule="auto"/>
        <w:jc w:val="both"/>
        <w:rPr>
          <w:sz w:val="28"/>
          <w:szCs w:val="28"/>
        </w:rPr>
      </w:pPr>
      <w:r w:rsidRPr="004D0236">
        <w:rPr>
          <w:sz w:val="28"/>
          <w:szCs w:val="28"/>
        </w:rPr>
        <w:t xml:space="preserve">                                                    </w:t>
      </w:r>
    </w:p>
    <w:p w:rsidR="005542E1" w:rsidRPr="004D0236" w:rsidRDefault="005542E1" w:rsidP="00DA7A9A">
      <w:pPr>
        <w:jc w:val="both"/>
        <w:rPr>
          <w:sz w:val="28"/>
          <w:szCs w:val="28"/>
        </w:rPr>
      </w:pPr>
    </w:p>
    <w:p w:rsidR="008D05A2" w:rsidRPr="007F744D" w:rsidRDefault="005542E1" w:rsidP="007F744D">
      <w:pPr>
        <w:jc w:val="both"/>
        <w:rPr>
          <w:b/>
          <w:sz w:val="28"/>
          <w:szCs w:val="28"/>
        </w:rPr>
      </w:pPr>
      <w:r w:rsidRPr="008263D6">
        <w:rPr>
          <w:b/>
          <w:sz w:val="28"/>
          <w:szCs w:val="28"/>
        </w:rPr>
        <w:t xml:space="preserve">                             </w:t>
      </w:r>
      <w:r w:rsidR="007F744D">
        <w:rPr>
          <w:b/>
          <w:sz w:val="28"/>
          <w:szCs w:val="28"/>
        </w:rPr>
        <w:t xml:space="preserve"> </w:t>
      </w:r>
    </w:p>
    <w:p w:rsidR="007F744D" w:rsidRDefault="00CC2083" w:rsidP="008D05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F744D" w:rsidRDefault="007F744D" w:rsidP="008D05A2">
      <w:pPr>
        <w:spacing w:line="360" w:lineRule="auto"/>
        <w:jc w:val="both"/>
        <w:rPr>
          <w:sz w:val="28"/>
          <w:szCs w:val="28"/>
        </w:rPr>
      </w:pPr>
    </w:p>
    <w:p w:rsidR="007F744D" w:rsidRDefault="007F744D" w:rsidP="008D05A2">
      <w:pPr>
        <w:spacing w:line="360" w:lineRule="auto"/>
        <w:jc w:val="both"/>
        <w:rPr>
          <w:sz w:val="28"/>
          <w:szCs w:val="28"/>
        </w:rPr>
      </w:pPr>
    </w:p>
    <w:p w:rsidR="007F744D" w:rsidRDefault="007F744D" w:rsidP="008D05A2">
      <w:pPr>
        <w:spacing w:line="360" w:lineRule="auto"/>
        <w:jc w:val="both"/>
        <w:rPr>
          <w:sz w:val="28"/>
          <w:szCs w:val="28"/>
        </w:rPr>
      </w:pPr>
    </w:p>
    <w:p w:rsidR="007F744D" w:rsidRDefault="007F744D" w:rsidP="008D05A2">
      <w:pPr>
        <w:spacing w:line="360" w:lineRule="auto"/>
        <w:jc w:val="both"/>
        <w:rPr>
          <w:sz w:val="28"/>
          <w:szCs w:val="28"/>
        </w:rPr>
      </w:pPr>
    </w:p>
    <w:p w:rsidR="004F54B8" w:rsidRDefault="004F54B8" w:rsidP="00AA65BF">
      <w:pPr>
        <w:jc w:val="center"/>
        <w:outlineLvl w:val="0"/>
        <w:rPr>
          <w:b/>
          <w:sz w:val="28"/>
          <w:szCs w:val="28"/>
        </w:rPr>
      </w:pPr>
    </w:p>
    <w:p w:rsidR="004F54B8" w:rsidRDefault="004F54B8" w:rsidP="00AA65BF">
      <w:pPr>
        <w:jc w:val="center"/>
        <w:outlineLvl w:val="0"/>
        <w:rPr>
          <w:b/>
          <w:sz w:val="28"/>
          <w:szCs w:val="28"/>
        </w:rPr>
      </w:pPr>
    </w:p>
    <w:p w:rsidR="004F54B8" w:rsidRDefault="004F54B8" w:rsidP="00AA65BF">
      <w:pPr>
        <w:jc w:val="center"/>
        <w:outlineLvl w:val="0"/>
        <w:rPr>
          <w:b/>
          <w:sz w:val="28"/>
          <w:szCs w:val="28"/>
        </w:rPr>
      </w:pPr>
    </w:p>
    <w:p w:rsidR="004F54B8" w:rsidRDefault="004F54B8" w:rsidP="00AA65BF">
      <w:pPr>
        <w:jc w:val="center"/>
        <w:outlineLvl w:val="0"/>
        <w:rPr>
          <w:b/>
          <w:sz w:val="28"/>
          <w:szCs w:val="28"/>
        </w:rPr>
      </w:pPr>
    </w:p>
    <w:p w:rsidR="004F54B8" w:rsidRDefault="004F54B8" w:rsidP="00AA65BF">
      <w:pPr>
        <w:jc w:val="center"/>
        <w:outlineLvl w:val="0"/>
        <w:rPr>
          <w:b/>
          <w:sz w:val="28"/>
          <w:szCs w:val="28"/>
        </w:rPr>
      </w:pPr>
    </w:p>
    <w:p w:rsidR="004F54B8" w:rsidRDefault="004F54B8" w:rsidP="00AA65BF">
      <w:pPr>
        <w:jc w:val="center"/>
        <w:outlineLvl w:val="0"/>
        <w:rPr>
          <w:b/>
          <w:sz w:val="28"/>
          <w:szCs w:val="28"/>
        </w:rPr>
      </w:pPr>
    </w:p>
    <w:p w:rsidR="004F54B8" w:rsidRPr="00F73719" w:rsidRDefault="004F54B8" w:rsidP="00AA65BF">
      <w:pPr>
        <w:jc w:val="center"/>
        <w:outlineLvl w:val="0"/>
        <w:rPr>
          <w:b/>
          <w:sz w:val="28"/>
          <w:szCs w:val="28"/>
        </w:rPr>
      </w:pPr>
    </w:p>
    <w:p w:rsidR="004F54B8" w:rsidRPr="00F73719" w:rsidRDefault="004F54B8" w:rsidP="00AA65BF">
      <w:pPr>
        <w:jc w:val="center"/>
        <w:outlineLvl w:val="0"/>
        <w:rPr>
          <w:b/>
          <w:sz w:val="28"/>
          <w:szCs w:val="28"/>
        </w:rPr>
      </w:pPr>
    </w:p>
    <w:p w:rsidR="002C7528" w:rsidRDefault="004D0236" w:rsidP="00AA65BF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="00A55A21" w:rsidRPr="001D406B">
        <w:rPr>
          <w:b/>
          <w:sz w:val="28"/>
          <w:szCs w:val="28"/>
        </w:rPr>
        <w:t xml:space="preserve">. </w:t>
      </w:r>
      <w:r w:rsidR="002C7528" w:rsidRPr="001D406B">
        <w:rPr>
          <w:b/>
          <w:sz w:val="28"/>
          <w:szCs w:val="28"/>
        </w:rPr>
        <w:t>Кадровое обеспечение образовательного процесса</w:t>
      </w:r>
    </w:p>
    <w:p w:rsidR="008D650F" w:rsidRDefault="008D650F" w:rsidP="00A55A21">
      <w:pPr>
        <w:outlineLvl w:val="0"/>
        <w:rPr>
          <w:b/>
          <w:sz w:val="28"/>
          <w:szCs w:val="28"/>
        </w:rPr>
      </w:pPr>
    </w:p>
    <w:p w:rsidR="006F6C9E" w:rsidRDefault="006F6C9E" w:rsidP="004F730E">
      <w:pPr>
        <w:pStyle w:val="ad"/>
        <w:spacing w:before="30" w:beforeAutospacing="0" w:after="30" w:afterAutospacing="0"/>
        <w:jc w:val="right"/>
        <w:rPr>
          <w:b/>
          <w:sz w:val="28"/>
          <w:szCs w:val="28"/>
        </w:rPr>
      </w:pPr>
    </w:p>
    <w:p w:rsidR="008D650F" w:rsidRPr="00CC2083" w:rsidRDefault="008D650F" w:rsidP="004F730E">
      <w:pPr>
        <w:pStyle w:val="ad"/>
        <w:spacing w:before="30" w:beforeAutospacing="0" w:after="30" w:afterAutospacing="0"/>
        <w:jc w:val="right"/>
        <w:rPr>
          <w:rFonts w:eastAsia="OpenSymbol"/>
          <w:b/>
          <w:bCs/>
          <w:color w:val="FF0000"/>
          <w:sz w:val="28"/>
          <w:szCs w:val="28"/>
          <w:shd w:val="clear" w:color="auto" w:fill="FFFFFF"/>
        </w:rPr>
      </w:pPr>
      <w:r w:rsidRPr="008D650F">
        <w:rPr>
          <w:rFonts w:eastAsia="OpenSymbol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Pr="00CC2083"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  <w:t>«У нас отличные учителя, у них</w:t>
      </w:r>
    </w:p>
    <w:p w:rsidR="008D650F" w:rsidRPr="00CC2083" w:rsidRDefault="00F63150" w:rsidP="004F730E">
      <w:pPr>
        <w:jc w:val="right"/>
        <w:outlineLvl w:val="0"/>
        <w:rPr>
          <w:b/>
          <w:sz w:val="28"/>
          <w:szCs w:val="28"/>
        </w:rPr>
      </w:pPr>
      <w:r w:rsidRPr="00F63150">
        <w:rPr>
          <w:rStyle w:val="a6"/>
          <w:rFonts w:eastAsia="OpenSymbol"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3009900" cy="3148605"/>
            <wp:effectExtent l="19050" t="0" r="0" b="0"/>
            <wp:docPr id="46" name="Рисунок 3" descr="kad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dr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4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B7B"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  <w:t xml:space="preserve">замечательные ученики </w:t>
      </w:r>
      <w:r w:rsidR="008D650F" w:rsidRPr="00CC2083"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  <w:t>»</w:t>
      </w:r>
    </w:p>
    <w:p w:rsidR="002C7528" w:rsidRPr="00CC2083" w:rsidRDefault="002C7528" w:rsidP="002C7528">
      <w:pPr>
        <w:ind w:left="1485"/>
        <w:outlineLvl w:val="0"/>
        <w:rPr>
          <w:b/>
          <w:sz w:val="28"/>
          <w:szCs w:val="28"/>
        </w:rPr>
      </w:pPr>
    </w:p>
    <w:p w:rsidR="00912C15" w:rsidRDefault="002C7528" w:rsidP="00AA65BF">
      <w:pPr>
        <w:jc w:val="both"/>
        <w:rPr>
          <w:b/>
          <w:sz w:val="28"/>
          <w:szCs w:val="28"/>
        </w:rPr>
      </w:pPr>
      <w:r w:rsidRPr="001D406B">
        <w:rPr>
          <w:b/>
          <w:sz w:val="28"/>
          <w:szCs w:val="28"/>
        </w:rPr>
        <w:tab/>
      </w:r>
    </w:p>
    <w:p w:rsidR="007379DD" w:rsidRDefault="007379DD" w:rsidP="00CD3B91">
      <w:pPr>
        <w:jc w:val="both"/>
      </w:pPr>
    </w:p>
    <w:p w:rsidR="002C7528" w:rsidRPr="00CD3B91" w:rsidRDefault="00A55A21" w:rsidP="00CD3B91">
      <w:pPr>
        <w:jc w:val="both"/>
      </w:pPr>
      <w:r w:rsidRPr="001D406B">
        <w:rPr>
          <w:sz w:val="28"/>
          <w:szCs w:val="28"/>
        </w:rPr>
        <w:t>В ОУ</w:t>
      </w:r>
      <w:r w:rsidR="00552CD8">
        <w:rPr>
          <w:sz w:val="28"/>
          <w:szCs w:val="28"/>
        </w:rPr>
        <w:t xml:space="preserve"> работает 21 педагогов и </w:t>
      </w:r>
      <w:r w:rsidR="00B26217">
        <w:rPr>
          <w:sz w:val="28"/>
          <w:szCs w:val="28"/>
        </w:rPr>
        <w:t>17</w:t>
      </w:r>
      <w:r w:rsidR="002C7528" w:rsidRPr="001D406B">
        <w:rPr>
          <w:sz w:val="28"/>
          <w:szCs w:val="28"/>
        </w:rPr>
        <w:t xml:space="preserve"> человек обслуживающего персонала, из них:</w:t>
      </w:r>
    </w:p>
    <w:p w:rsidR="002C7528" w:rsidRPr="001D406B" w:rsidRDefault="009F74B5" w:rsidP="008D05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мужчин – 8 человек; женщин – 34</w:t>
      </w:r>
      <w:r w:rsidR="002C7528" w:rsidRPr="001D406B">
        <w:rPr>
          <w:sz w:val="28"/>
          <w:szCs w:val="28"/>
        </w:rPr>
        <w:t xml:space="preserve"> человек;</w:t>
      </w:r>
      <w:r w:rsidR="00B26217">
        <w:rPr>
          <w:sz w:val="28"/>
          <w:szCs w:val="28"/>
        </w:rPr>
        <w:t xml:space="preserve"> </w:t>
      </w:r>
      <w:r w:rsidR="002C7528" w:rsidRPr="001D406B">
        <w:rPr>
          <w:sz w:val="28"/>
          <w:szCs w:val="28"/>
        </w:rPr>
        <w:t xml:space="preserve">совместителей – 5 человек. </w:t>
      </w:r>
    </w:p>
    <w:p w:rsidR="002C7528" w:rsidRPr="001D406B" w:rsidRDefault="002C7528" w:rsidP="008D05A2">
      <w:pPr>
        <w:spacing w:line="360" w:lineRule="auto"/>
        <w:rPr>
          <w:i/>
          <w:sz w:val="28"/>
          <w:szCs w:val="28"/>
        </w:rPr>
      </w:pPr>
      <w:r w:rsidRPr="001D406B">
        <w:rPr>
          <w:b/>
          <w:i/>
          <w:sz w:val="28"/>
          <w:szCs w:val="28"/>
        </w:rPr>
        <w:t>Уровень образования:</w:t>
      </w:r>
    </w:p>
    <w:p w:rsidR="002C7528" w:rsidRPr="001D406B" w:rsidRDefault="002C7528" w:rsidP="008D05A2">
      <w:pPr>
        <w:spacing w:line="360" w:lineRule="auto"/>
        <w:rPr>
          <w:sz w:val="28"/>
          <w:szCs w:val="28"/>
        </w:rPr>
      </w:pPr>
      <w:r w:rsidRPr="001D406B">
        <w:rPr>
          <w:sz w:val="28"/>
          <w:szCs w:val="28"/>
        </w:rPr>
        <w:t xml:space="preserve">-  </w:t>
      </w:r>
      <w:proofErr w:type="gramStart"/>
      <w:r w:rsidRPr="001D406B">
        <w:rPr>
          <w:sz w:val="28"/>
          <w:szCs w:val="28"/>
        </w:rPr>
        <w:t>высшее</w:t>
      </w:r>
      <w:proofErr w:type="gramEnd"/>
      <w:r w:rsidRPr="001D406B">
        <w:rPr>
          <w:sz w:val="28"/>
          <w:szCs w:val="28"/>
        </w:rPr>
        <w:t xml:space="preserve">  профессиональное </w:t>
      </w:r>
      <w:r w:rsidRPr="001D406B">
        <w:rPr>
          <w:sz w:val="28"/>
          <w:szCs w:val="28"/>
        </w:rPr>
        <w:tab/>
      </w:r>
      <w:r w:rsidR="0019241B">
        <w:rPr>
          <w:sz w:val="28"/>
          <w:szCs w:val="28"/>
        </w:rPr>
        <w:t xml:space="preserve">                     </w:t>
      </w:r>
      <w:r w:rsidR="00B26217">
        <w:rPr>
          <w:sz w:val="28"/>
          <w:szCs w:val="28"/>
        </w:rPr>
        <w:t>18</w:t>
      </w:r>
      <w:r w:rsidRPr="001D406B">
        <w:rPr>
          <w:sz w:val="28"/>
          <w:szCs w:val="28"/>
        </w:rPr>
        <w:t xml:space="preserve"> человек</w:t>
      </w:r>
      <w:r w:rsidR="00B26217">
        <w:rPr>
          <w:sz w:val="28"/>
          <w:szCs w:val="28"/>
        </w:rPr>
        <w:t>а</w:t>
      </w:r>
    </w:p>
    <w:p w:rsidR="002C7528" w:rsidRPr="001D406B" w:rsidRDefault="002C7528" w:rsidP="008D05A2">
      <w:pPr>
        <w:spacing w:line="360" w:lineRule="auto"/>
        <w:rPr>
          <w:sz w:val="28"/>
          <w:szCs w:val="28"/>
        </w:rPr>
      </w:pPr>
      <w:r w:rsidRPr="001D406B">
        <w:rPr>
          <w:sz w:val="28"/>
          <w:szCs w:val="28"/>
        </w:rPr>
        <w:t xml:space="preserve">-  среднее профессиональное  </w:t>
      </w:r>
      <w:r w:rsidRPr="001D406B">
        <w:rPr>
          <w:sz w:val="28"/>
          <w:szCs w:val="28"/>
        </w:rPr>
        <w:tab/>
      </w:r>
      <w:r w:rsidR="0019241B">
        <w:rPr>
          <w:sz w:val="28"/>
          <w:szCs w:val="28"/>
        </w:rPr>
        <w:t xml:space="preserve">                  </w:t>
      </w:r>
      <w:r w:rsidR="00B26217">
        <w:rPr>
          <w:sz w:val="28"/>
          <w:szCs w:val="28"/>
        </w:rPr>
        <w:t xml:space="preserve"> </w:t>
      </w:r>
      <w:r w:rsidR="0019241B">
        <w:rPr>
          <w:sz w:val="28"/>
          <w:szCs w:val="28"/>
        </w:rPr>
        <w:t xml:space="preserve">  </w:t>
      </w:r>
      <w:r w:rsidR="00B26217">
        <w:rPr>
          <w:sz w:val="28"/>
          <w:szCs w:val="28"/>
        </w:rPr>
        <w:t>15</w:t>
      </w:r>
      <w:r w:rsidR="0019241B">
        <w:rPr>
          <w:sz w:val="28"/>
          <w:szCs w:val="28"/>
        </w:rPr>
        <w:t xml:space="preserve"> </w:t>
      </w:r>
      <w:r w:rsidRPr="001D406B">
        <w:rPr>
          <w:sz w:val="28"/>
          <w:szCs w:val="28"/>
        </w:rPr>
        <w:t xml:space="preserve"> человек</w:t>
      </w:r>
    </w:p>
    <w:p w:rsidR="002C7528" w:rsidRPr="001D406B" w:rsidRDefault="002C7528" w:rsidP="008D05A2">
      <w:pPr>
        <w:spacing w:line="360" w:lineRule="auto"/>
        <w:rPr>
          <w:sz w:val="28"/>
          <w:szCs w:val="28"/>
        </w:rPr>
      </w:pPr>
      <w:r w:rsidRPr="001D406B">
        <w:rPr>
          <w:sz w:val="28"/>
          <w:szCs w:val="28"/>
        </w:rPr>
        <w:t xml:space="preserve">-  </w:t>
      </w:r>
      <w:proofErr w:type="gramStart"/>
      <w:r w:rsidRPr="001D406B">
        <w:rPr>
          <w:sz w:val="28"/>
          <w:szCs w:val="28"/>
        </w:rPr>
        <w:t>начальное</w:t>
      </w:r>
      <w:proofErr w:type="gramEnd"/>
      <w:r w:rsidRPr="001D406B">
        <w:rPr>
          <w:sz w:val="28"/>
          <w:szCs w:val="28"/>
        </w:rPr>
        <w:t xml:space="preserve"> профессиональное </w:t>
      </w:r>
      <w:r w:rsidRPr="001D406B">
        <w:rPr>
          <w:sz w:val="28"/>
          <w:szCs w:val="28"/>
        </w:rPr>
        <w:tab/>
      </w:r>
      <w:r w:rsidR="0019241B">
        <w:rPr>
          <w:sz w:val="28"/>
          <w:szCs w:val="28"/>
        </w:rPr>
        <w:t xml:space="preserve">                      </w:t>
      </w:r>
      <w:r w:rsidR="00B26217">
        <w:rPr>
          <w:sz w:val="28"/>
          <w:szCs w:val="28"/>
        </w:rPr>
        <w:t>5</w:t>
      </w:r>
      <w:r w:rsidRPr="001D406B">
        <w:rPr>
          <w:sz w:val="28"/>
          <w:szCs w:val="28"/>
        </w:rPr>
        <w:t xml:space="preserve"> человек</w:t>
      </w:r>
    </w:p>
    <w:p w:rsidR="002C7528" w:rsidRPr="001D406B" w:rsidRDefault="002C7528" w:rsidP="008D05A2">
      <w:pPr>
        <w:spacing w:line="360" w:lineRule="auto"/>
        <w:rPr>
          <w:b/>
          <w:i/>
          <w:sz w:val="28"/>
          <w:szCs w:val="28"/>
        </w:rPr>
      </w:pPr>
      <w:r w:rsidRPr="001D406B">
        <w:rPr>
          <w:b/>
          <w:i/>
          <w:sz w:val="28"/>
          <w:szCs w:val="28"/>
        </w:rPr>
        <w:t>Уровень квалификации:</w:t>
      </w:r>
    </w:p>
    <w:p w:rsidR="002C7528" w:rsidRPr="001D406B" w:rsidRDefault="002C7528" w:rsidP="008D05A2">
      <w:pPr>
        <w:spacing w:line="360" w:lineRule="auto"/>
        <w:rPr>
          <w:sz w:val="28"/>
          <w:szCs w:val="28"/>
        </w:rPr>
      </w:pPr>
      <w:r w:rsidRPr="001D406B">
        <w:rPr>
          <w:sz w:val="28"/>
          <w:szCs w:val="28"/>
        </w:rPr>
        <w:t>-  высша</w:t>
      </w:r>
      <w:r w:rsidR="00B26217">
        <w:rPr>
          <w:sz w:val="28"/>
          <w:szCs w:val="28"/>
        </w:rPr>
        <w:t>я квалификационная категория</w:t>
      </w:r>
      <w:r w:rsidR="00B26217">
        <w:rPr>
          <w:sz w:val="28"/>
          <w:szCs w:val="28"/>
        </w:rPr>
        <w:tab/>
      </w:r>
      <w:r w:rsidR="00B26217">
        <w:rPr>
          <w:sz w:val="28"/>
          <w:szCs w:val="28"/>
        </w:rPr>
        <w:tab/>
        <w:t>4</w:t>
      </w:r>
      <w:r w:rsidRPr="001D406B">
        <w:rPr>
          <w:sz w:val="28"/>
          <w:szCs w:val="28"/>
        </w:rPr>
        <w:t xml:space="preserve"> человек</w:t>
      </w:r>
      <w:r w:rsidR="00B26217">
        <w:rPr>
          <w:sz w:val="28"/>
          <w:szCs w:val="28"/>
        </w:rPr>
        <w:t>а</w:t>
      </w:r>
    </w:p>
    <w:p w:rsidR="002C7528" w:rsidRPr="001D406B" w:rsidRDefault="002C7528" w:rsidP="008D05A2">
      <w:pPr>
        <w:spacing w:line="360" w:lineRule="auto"/>
        <w:rPr>
          <w:sz w:val="28"/>
          <w:szCs w:val="28"/>
        </w:rPr>
      </w:pPr>
      <w:r w:rsidRPr="001D406B">
        <w:rPr>
          <w:sz w:val="28"/>
          <w:szCs w:val="28"/>
        </w:rPr>
        <w:t>-  перва</w:t>
      </w:r>
      <w:r w:rsidR="00B26217">
        <w:rPr>
          <w:sz w:val="28"/>
          <w:szCs w:val="28"/>
        </w:rPr>
        <w:t>я квалификационная категория</w:t>
      </w:r>
      <w:r w:rsidR="00B26217">
        <w:rPr>
          <w:sz w:val="28"/>
          <w:szCs w:val="28"/>
        </w:rPr>
        <w:tab/>
      </w:r>
      <w:r w:rsidR="00B26217">
        <w:rPr>
          <w:sz w:val="28"/>
          <w:szCs w:val="28"/>
        </w:rPr>
        <w:tab/>
        <w:t>10</w:t>
      </w:r>
      <w:r w:rsidRPr="001D406B">
        <w:rPr>
          <w:sz w:val="28"/>
          <w:szCs w:val="28"/>
        </w:rPr>
        <w:t xml:space="preserve"> человек</w:t>
      </w:r>
    </w:p>
    <w:p w:rsidR="002C7528" w:rsidRPr="001D406B" w:rsidRDefault="002C7528" w:rsidP="008D05A2">
      <w:pPr>
        <w:spacing w:line="360" w:lineRule="auto"/>
        <w:rPr>
          <w:sz w:val="28"/>
          <w:szCs w:val="28"/>
        </w:rPr>
      </w:pPr>
      <w:r w:rsidRPr="001D406B">
        <w:rPr>
          <w:sz w:val="28"/>
          <w:szCs w:val="28"/>
        </w:rPr>
        <w:t>-  вторая</w:t>
      </w:r>
      <w:r w:rsidR="00B26217">
        <w:rPr>
          <w:sz w:val="28"/>
          <w:szCs w:val="28"/>
        </w:rPr>
        <w:t xml:space="preserve"> квалификационная категория</w:t>
      </w:r>
      <w:r w:rsidR="00B26217">
        <w:rPr>
          <w:sz w:val="28"/>
          <w:szCs w:val="28"/>
        </w:rPr>
        <w:tab/>
        <w:t xml:space="preserve"> </w:t>
      </w:r>
      <w:r w:rsidR="00B26217">
        <w:rPr>
          <w:sz w:val="28"/>
          <w:szCs w:val="28"/>
        </w:rPr>
        <w:tab/>
        <w:t xml:space="preserve"> </w:t>
      </w:r>
      <w:r w:rsidR="000B3B36">
        <w:rPr>
          <w:sz w:val="28"/>
          <w:szCs w:val="28"/>
        </w:rPr>
        <w:t>2</w:t>
      </w:r>
      <w:r w:rsidRPr="001D406B">
        <w:rPr>
          <w:sz w:val="28"/>
          <w:szCs w:val="28"/>
        </w:rPr>
        <w:t xml:space="preserve"> человека</w:t>
      </w:r>
    </w:p>
    <w:p w:rsidR="002C7528" w:rsidRPr="001D406B" w:rsidRDefault="002C7528" w:rsidP="008D05A2">
      <w:pPr>
        <w:spacing w:line="360" w:lineRule="auto"/>
        <w:rPr>
          <w:sz w:val="28"/>
          <w:szCs w:val="28"/>
        </w:rPr>
      </w:pPr>
      <w:r w:rsidRPr="001D406B">
        <w:rPr>
          <w:sz w:val="28"/>
          <w:szCs w:val="28"/>
        </w:rPr>
        <w:t>-  не имеют кв</w:t>
      </w:r>
      <w:r w:rsidR="00B26217">
        <w:rPr>
          <w:sz w:val="28"/>
          <w:szCs w:val="28"/>
        </w:rPr>
        <w:t xml:space="preserve">алификационной категории        </w:t>
      </w:r>
      <w:r w:rsidR="00B26217">
        <w:rPr>
          <w:sz w:val="28"/>
          <w:szCs w:val="28"/>
        </w:rPr>
        <w:tab/>
        <w:t>5</w:t>
      </w:r>
      <w:r w:rsidRPr="001D406B">
        <w:rPr>
          <w:sz w:val="28"/>
          <w:szCs w:val="28"/>
        </w:rPr>
        <w:t xml:space="preserve"> человек</w:t>
      </w:r>
    </w:p>
    <w:p w:rsidR="00912C15" w:rsidRDefault="00912C15" w:rsidP="008D05A2">
      <w:pPr>
        <w:spacing w:line="360" w:lineRule="auto"/>
        <w:rPr>
          <w:b/>
          <w:i/>
          <w:sz w:val="28"/>
          <w:szCs w:val="28"/>
        </w:rPr>
      </w:pPr>
    </w:p>
    <w:p w:rsidR="00D570AB" w:rsidRDefault="00D570AB" w:rsidP="008D05A2">
      <w:pPr>
        <w:spacing w:line="360" w:lineRule="auto"/>
        <w:rPr>
          <w:b/>
          <w:i/>
          <w:sz w:val="28"/>
          <w:szCs w:val="28"/>
        </w:rPr>
      </w:pPr>
    </w:p>
    <w:p w:rsidR="002C7528" w:rsidRDefault="002C7528" w:rsidP="00810704">
      <w:pPr>
        <w:pStyle w:val="a7"/>
        <w:ind w:left="360"/>
        <w:rPr>
          <w:b/>
          <w:noProof/>
          <w:sz w:val="28"/>
          <w:szCs w:val="28"/>
        </w:rPr>
      </w:pPr>
    </w:p>
    <w:p w:rsidR="002C7528" w:rsidRPr="001D406B" w:rsidRDefault="000B3B36" w:rsidP="000B3B36">
      <w:pPr>
        <w:pStyle w:val="ae"/>
        <w:spacing w:line="360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</w:t>
      </w:r>
      <w:r w:rsidR="00552CD8">
        <w:rPr>
          <w:b w:val="0"/>
          <w:sz w:val="28"/>
          <w:szCs w:val="28"/>
        </w:rPr>
        <w:t>Общее количество учителей</w:t>
      </w:r>
      <w:r w:rsidR="00552CD8">
        <w:rPr>
          <w:b w:val="0"/>
          <w:sz w:val="28"/>
          <w:szCs w:val="28"/>
        </w:rPr>
        <w:tab/>
      </w:r>
      <w:r w:rsidR="00552CD8">
        <w:rPr>
          <w:b w:val="0"/>
          <w:sz w:val="28"/>
          <w:szCs w:val="28"/>
        </w:rPr>
        <w:tab/>
      </w:r>
      <w:r w:rsidR="00552CD8">
        <w:rPr>
          <w:b w:val="0"/>
          <w:sz w:val="28"/>
          <w:szCs w:val="28"/>
        </w:rPr>
        <w:tab/>
      </w:r>
      <w:r w:rsidR="00552CD8">
        <w:rPr>
          <w:b w:val="0"/>
          <w:sz w:val="28"/>
          <w:szCs w:val="28"/>
        </w:rPr>
        <w:tab/>
        <w:t>21</w:t>
      </w:r>
      <w:r w:rsidR="002C7528" w:rsidRPr="001D406B">
        <w:rPr>
          <w:b w:val="0"/>
          <w:sz w:val="28"/>
          <w:szCs w:val="28"/>
        </w:rPr>
        <w:t xml:space="preserve"> чел.</w:t>
      </w:r>
    </w:p>
    <w:p w:rsidR="002C7528" w:rsidRPr="001D406B" w:rsidRDefault="002C7528" w:rsidP="008D05A2">
      <w:pPr>
        <w:pStyle w:val="ae"/>
        <w:spacing w:line="360" w:lineRule="auto"/>
        <w:ind w:left="1080"/>
        <w:jc w:val="left"/>
        <w:rPr>
          <w:b w:val="0"/>
          <w:sz w:val="28"/>
          <w:szCs w:val="28"/>
        </w:rPr>
      </w:pPr>
      <w:r w:rsidRPr="001D406B">
        <w:rPr>
          <w:b w:val="0"/>
          <w:sz w:val="28"/>
          <w:szCs w:val="28"/>
        </w:rPr>
        <w:lastRenderedPageBreak/>
        <w:t>Учителей информатики</w:t>
      </w:r>
      <w:r w:rsidRPr="001D406B">
        <w:rPr>
          <w:b w:val="0"/>
          <w:sz w:val="28"/>
          <w:szCs w:val="28"/>
        </w:rPr>
        <w:tab/>
      </w:r>
      <w:r w:rsidRPr="001D406B">
        <w:rPr>
          <w:b w:val="0"/>
          <w:sz w:val="28"/>
          <w:szCs w:val="28"/>
        </w:rPr>
        <w:tab/>
      </w:r>
      <w:r w:rsidRPr="001D406B">
        <w:rPr>
          <w:b w:val="0"/>
          <w:sz w:val="28"/>
          <w:szCs w:val="28"/>
        </w:rPr>
        <w:tab/>
      </w:r>
      <w:r w:rsidRPr="001D406B">
        <w:rPr>
          <w:b w:val="0"/>
          <w:sz w:val="28"/>
          <w:szCs w:val="28"/>
        </w:rPr>
        <w:tab/>
      </w:r>
      <w:r w:rsidRPr="001D406B">
        <w:rPr>
          <w:b w:val="0"/>
          <w:sz w:val="28"/>
          <w:szCs w:val="28"/>
        </w:rPr>
        <w:tab/>
        <w:t>1 чел.</w:t>
      </w:r>
    </w:p>
    <w:p w:rsidR="002C7528" w:rsidRPr="001D406B" w:rsidRDefault="009F74B5" w:rsidP="008D05A2">
      <w:pPr>
        <w:pStyle w:val="ae"/>
        <w:spacing w:line="360" w:lineRule="auto"/>
        <w:ind w:left="1080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Администрация</w:t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  <w:t>6</w:t>
      </w:r>
      <w:r w:rsidR="002C7528" w:rsidRPr="001D406B">
        <w:rPr>
          <w:b w:val="0"/>
          <w:sz w:val="28"/>
          <w:szCs w:val="28"/>
        </w:rPr>
        <w:t xml:space="preserve"> чел.</w:t>
      </w:r>
    </w:p>
    <w:p w:rsidR="002C7528" w:rsidRPr="001D406B" w:rsidRDefault="002C7528" w:rsidP="008D05A2">
      <w:pPr>
        <w:pStyle w:val="ae"/>
        <w:spacing w:line="360" w:lineRule="auto"/>
        <w:ind w:left="1080"/>
        <w:jc w:val="left"/>
        <w:rPr>
          <w:b w:val="0"/>
          <w:sz w:val="28"/>
          <w:szCs w:val="28"/>
        </w:rPr>
      </w:pPr>
      <w:r w:rsidRPr="001D406B">
        <w:rPr>
          <w:b w:val="0"/>
          <w:sz w:val="28"/>
          <w:szCs w:val="28"/>
        </w:rPr>
        <w:t>Заместител</w:t>
      </w:r>
      <w:r w:rsidR="00552CD8">
        <w:rPr>
          <w:b w:val="0"/>
          <w:sz w:val="28"/>
          <w:szCs w:val="28"/>
        </w:rPr>
        <w:t xml:space="preserve">ь директора по УР                         </w:t>
      </w:r>
      <w:r w:rsidRPr="001D406B">
        <w:rPr>
          <w:b w:val="0"/>
          <w:sz w:val="28"/>
          <w:szCs w:val="28"/>
        </w:rPr>
        <w:t xml:space="preserve"> </w:t>
      </w:r>
      <w:r w:rsidRPr="001D406B">
        <w:rPr>
          <w:b w:val="0"/>
          <w:sz w:val="28"/>
          <w:szCs w:val="28"/>
        </w:rPr>
        <w:tab/>
        <w:t xml:space="preserve">1 чел. </w:t>
      </w:r>
    </w:p>
    <w:p w:rsidR="002C7528" w:rsidRPr="001D406B" w:rsidRDefault="002C7528" w:rsidP="008D05A2">
      <w:pPr>
        <w:pStyle w:val="ae"/>
        <w:spacing w:line="360" w:lineRule="auto"/>
        <w:jc w:val="left"/>
        <w:rPr>
          <w:b w:val="0"/>
          <w:sz w:val="28"/>
          <w:szCs w:val="28"/>
        </w:rPr>
      </w:pPr>
    </w:p>
    <w:p w:rsidR="002C7528" w:rsidRDefault="002C7528" w:rsidP="0037079F">
      <w:pPr>
        <w:pStyle w:val="ae"/>
        <w:numPr>
          <w:ilvl w:val="0"/>
          <w:numId w:val="11"/>
        </w:numPr>
        <w:spacing w:line="360" w:lineRule="auto"/>
        <w:jc w:val="left"/>
        <w:rPr>
          <w:sz w:val="28"/>
          <w:szCs w:val="28"/>
        </w:rPr>
      </w:pPr>
      <w:r w:rsidRPr="00AD44B5">
        <w:rPr>
          <w:sz w:val="28"/>
          <w:szCs w:val="28"/>
        </w:rPr>
        <w:t>Использование информационных технологий в учебном процессе и в управленческой деятельности ОУ</w:t>
      </w:r>
    </w:p>
    <w:p w:rsidR="00912C15" w:rsidRPr="00AD44B5" w:rsidRDefault="00912C15" w:rsidP="008D05A2">
      <w:pPr>
        <w:pStyle w:val="ae"/>
        <w:spacing w:line="360" w:lineRule="auto"/>
        <w:ind w:left="720"/>
        <w:jc w:val="left"/>
        <w:rPr>
          <w:sz w:val="28"/>
          <w:szCs w:val="28"/>
        </w:rPr>
      </w:pPr>
    </w:p>
    <w:p w:rsidR="002C7528" w:rsidRPr="00AD44B5" w:rsidRDefault="002C7528" w:rsidP="008D05A2">
      <w:pPr>
        <w:pStyle w:val="ae"/>
        <w:spacing w:line="360" w:lineRule="auto"/>
        <w:jc w:val="left"/>
        <w:rPr>
          <w:b w:val="0"/>
          <w:sz w:val="28"/>
          <w:szCs w:val="28"/>
        </w:rPr>
      </w:pPr>
      <w:r w:rsidRPr="00AD44B5">
        <w:rPr>
          <w:b w:val="0"/>
          <w:sz w:val="28"/>
          <w:szCs w:val="28"/>
        </w:rPr>
        <w:t>Определение эффективности использования средств информатизации проводится по следующим направлениям:</w:t>
      </w:r>
    </w:p>
    <w:p w:rsidR="002C7528" w:rsidRPr="00AD44B5" w:rsidRDefault="002C7528" w:rsidP="0037079F">
      <w:pPr>
        <w:pStyle w:val="Default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AD44B5">
        <w:rPr>
          <w:sz w:val="28"/>
          <w:szCs w:val="28"/>
        </w:rPr>
        <w:t xml:space="preserve">информация об оснащенности учебных кабинетов, условиях и наличии средств информатизации для проведения учебных занятий; </w:t>
      </w:r>
    </w:p>
    <w:p w:rsidR="002C7528" w:rsidRPr="00AD44B5" w:rsidRDefault="002C7528" w:rsidP="0037079F">
      <w:pPr>
        <w:pStyle w:val="Default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AD44B5">
        <w:rPr>
          <w:sz w:val="28"/>
          <w:szCs w:val="28"/>
        </w:rPr>
        <w:t>информация о наличии и возможности использования различных образовательных, учебно-методических и др</w:t>
      </w:r>
      <w:r w:rsidR="00810704">
        <w:rPr>
          <w:sz w:val="28"/>
          <w:szCs w:val="28"/>
        </w:rPr>
        <w:t>угих</w:t>
      </w:r>
      <w:r w:rsidRPr="00AD44B5">
        <w:rPr>
          <w:sz w:val="28"/>
          <w:szCs w:val="28"/>
        </w:rPr>
        <w:t xml:space="preserve"> ресурсов, возможности локальной сети ОУ. </w:t>
      </w:r>
    </w:p>
    <w:p w:rsidR="002C7528" w:rsidRPr="00AD44B5" w:rsidRDefault="002C7528" w:rsidP="0037079F">
      <w:pPr>
        <w:pStyle w:val="Default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AD44B5">
        <w:rPr>
          <w:sz w:val="28"/>
          <w:szCs w:val="28"/>
        </w:rPr>
        <w:t xml:space="preserve">отчеты председателей школьных методических объединений по использованию средств информатизации; </w:t>
      </w:r>
    </w:p>
    <w:p w:rsidR="002C7528" w:rsidRPr="00AD44B5" w:rsidRDefault="002C7528" w:rsidP="0037079F">
      <w:pPr>
        <w:pStyle w:val="Default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AD44B5">
        <w:rPr>
          <w:sz w:val="28"/>
          <w:szCs w:val="28"/>
        </w:rPr>
        <w:t>проведение школьных мониторингов об уровне подготовки педагогов и использовании средств информатизации.</w:t>
      </w:r>
    </w:p>
    <w:p w:rsidR="002C7528" w:rsidRDefault="002C7528" w:rsidP="0037079F">
      <w:pPr>
        <w:pStyle w:val="ae"/>
        <w:numPr>
          <w:ilvl w:val="1"/>
          <w:numId w:val="8"/>
        </w:numPr>
        <w:spacing w:line="360" w:lineRule="auto"/>
        <w:jc w:val="left"/>
        <w:rPr>
          <w:sz w:val="28"/>
          <w:szCs w:val="28"/>
        </w:rPr>
      </w:pPr>
      <w:r w:rsidRPr="00AD44B5">
        <w:rPr>
          <w:sz w:val="28"/>
          <w:szCs w:val="28"/>
        </w:rPr>
        <w:t>Активность преподавателей</w:t>
      </w:r>
    </w:p>
    <w:p w:rsidR="00912C15" w:rsidRPr="00AD44B5" w:rsidRDefault="00912C15" w:rsidP="008D05A2">
      <w:pPr>
        <w:pStyle w:val="ae"/>
        <w:spacing w:line="360" w:lineRule="auto"/>
        <w:ind w:left="1440"/>
        <w:jc w:val="left"/>
        <w:rPr>
          <w:sz w:val="28"/>
          <w:szCs w:val="28"/>
        </w:rPr>
      </w:pPr>
    </w:p>
    <w:p w:rsidR="002C7528" w:rsidRPr="00AD44B5" w:rsidRDefault="00AD44B5" w:rsidP="008D05A2">
      <w:pPr>
        <w:pStyle w:val="ae"/>
        <w:spacing w:line="360" w:lineRule="auto"/>
        <w:ind w:left="372" w:firstLine="708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Учи</w:t>
      </w:r>
      <w:r w:rsidR="00912C15">
        <w:rPr>
          <w:b w:val="0"/>
          <w:sz w:val="28"/>
          <w:szCs w:val="28"/>
        </w:rPr>
        <w:t xml:space="preserve">теля активно используют </w:t>
      </w:r>
      <w:r>
        <w:rPr>
          <w:b w:val="0"/>
          <w:sz w:val="28"/>
          <w:szCs w:val="28"/>
        </w:rPr>
        <w:t>средства информатизации</w:t>
      </w:r>
      <w:r w:rsidR="002C7528" w:rsidRPr="00AD44B5">
        <w:rPr>
          <w:b w:val="0"/>
          <w:sz w:val="28"/>
          <w:szCs w:val="28"/>
        </w:rPr>
        <w:t xml:space="preserve"> при подготовке и проведении </w:t>
      </w:r>
      <w:r>
        <w:rPr>
          <w:b w:val="0"/>
          <w:sz w:val="28"/>
          <w:szCs w:val="28"/>
        </w:rPr>
        <w:t xml:space="preserve"> учебных </w:t>
      </w:r>
      <w:r w:rsidR="002C7528" w:rsidRPr="00AD44B5">
        <w:rPr>
          <w:b w:val="0"/>
          <w:sz w:val="28"/>
          <w:szCs w:val="28"/>
        </w:rPr>
        <w:t>занятий</w:t>
      </w:r>
      <w:r w:rsidR="00912C15">
        <w:rPr>
          <w:b w:val="0"/>
          <w:sz w:val="28"/>
          <w:szCs w:val="28"/>
        </w:rPr>
        <w:t>, лабораторных работ, внеклассных мероприятий.</w:t>
      </w:r>
    </w:p>
    <w:p w:rsidR="002C7528" w:rsidRPr="00AD44B5" w:rsidRDefault="002C7528" w:rsidP="008D05A2">
      <w:pPr>
        <w:pStyle w:val="ae"/>
        <w:spacing w:line="360" w:lineRule="auto"/>
        <w:ind w:left="1080"/>
        <w:jc w:val="left"/>
        <w:rPr>
          <w:b w:val="0"/>
          <w:sz w:val="28"/>
          <w:szCs w:val="28"/>
        </w:rPr>
      </w:pPr>
    </w:p>
    <w:p w:rsidR="00A55A21" w:rsidRPr="00212448" w:rsidRDefault="002C7528" w:rsidP="0037079F">
      <w:pPr>
        <w:pStyle w:val="ae"/>
        <w:numPr>
          <w:ilvl w:val="0"/>
          <w:numId w:val="12"/>
        </w:numPr>
        <w:spacing w:line="360" w:lineRule="auto"/>
        <w:jc w:val="left"/>
        <w:rPr>
          <w:sz w:val="28"/>
          <w:szCs w:val="28"/>
        </w:rPr>
      </w:pPr>
      <w:r w:rsidRPr="00AD44B5">
        <w:rPr>
          <w:sz w:val="28"/>
          <w:szCs w:val="28"/>
        </w:rPr>
        <w:t>Распространение педагогического опыта</w:t>
      </w:r>
    </w:p>
    <w:p w:rsidR="002C7528" w:rsidRPr="000B3B36" w:rsidRDefault="002C7528" w:rsidP="008D05A2">
      <w:pPr>
        <w:pStyle w:val="ae"/>
        <w:spacing w:line="360" w:lineRule="auto"/>
        <w:ind w:left="1080"/>
        <w:jc w:val="left"/>
        <w:rPr>
          <w:b w:val="0"/>
          <w:sz w:val="28"/>
          <w:szCs w:val="28"/>
        </w:rPr>
      </w:pPr>
      <w:r w:rsidRPr="00AD44B5">
        <w:rPr>
          <w:b w:val="0"/>
          <w:sz w:val="28"/>
          <w:szCs w:val="28"/>
        </w:rPr>
        <w:t xml:space="preserve">На </w:t>
      </w:r>
      <w:r w:rsidR="00AD44B5">
        <w:rPr>
          <w:b w:val="0"/>
          <w:sz w:val="28"/>
          <w:szCs w:val="28"/>
        </w:rPr>
        <w:t xml:space="preserve"> официальном </w:t>
      </w:r>
      <w:r w:rsidRPr="00AD44B5">
        <w:rPr>
          <w:b w:val="0"/>
          <w:sz w:val="28"/>
          <w:szCs w:val="28"/>
        </w:rPr>
        <w:t xml:space="preserve">сайте ОУ </w:t>
      </w:r>
      <w:r w:rsidR="000B3B36">
        <w:rPr>
          <w:b w:val="0"/>
          <w:sz w:val="28"/>
          <w:szCs w:val="28"/>
        </w:rPr>
        <w:t xml:space="preserve">планируется создание </w:t>
      </w:r>
      <w:r w:rsidRPr="00AD44B5">
        <w:rPr>
          <w:b w:val="0"/>
          <w:sz w:val="28"/>
          <w:szCs w:val="28"/>
        </w:rPr>
        <w:t xml:space="preserve"> раздел</w:t>
      </w:r>
      <w:r w:rsidR="000B3B36">
        <w:rPr>
          <w:b w:val="0"/>
          <w:sz w:val="28"/>
          <w:szCs w:val="28"/>
        </w:rPr>
        <w:t>а</w:t>
      </w:r>
      <w:r w:rsidRPr="00AD44B5">
        <w:rPr>
          <w:b w:val="0"/>
          <w:sz w:val="28"/>
          <w:szCs w:val="28"/>
        </w:rPr>
        <w:t xml:space="preserve"> «Методическая копилка», в котором</w:t>
      </w:r>
      <w:r w:rsidR="000B3B36">
        <w:rPr>
          <w:b w:val="0"/>
          <w:sz w:val="28"/>
          <w:szCs w:val="28"/>
        </w:rPr>
        <w:t xml:space="preserve"> будут </w:t>
      </w:r>
      <w:r w:rsidRPr="00AD44B5">
        <w:rPr>
          <w:b w:val="0"/>
          <w:sz w:val="28"/>
          <w:szCs w:val="28"/>
        </w:rPr>
        <w:t xml:space="preserve"> размещены </w:t>
      </w:r>
      <w:r w:rsidR="00DD2907">
        <w:rPr>
          <w:b w:val="0"/>
          <w:sz w:val="28"/>
          <w:szCs w:val="28"/>
        </w:rPr>
        <w:t xml:space="preserve"> методические </w:t>
      </w:r>
      <w:r w:rsidR="000B3B36">
        <w:rPr>
          <w:b w:val="0"/>
          <w:sz w:val="28"/>
          <w:szCs w:val="28"/>
        </w:rPr>
        <w:t>разработки уроков учителей ОУ.</w:t>
      </w:r>
    </w:p>
    <w:p w:rsidR="002C7528" w:rsidRPr="00AD44B5" w:rsidRDefault="002C7528" w:rsidP="008D05A2">
      <w:pPr>
        <w:pStyle w:val="ae"/>
        <w:spacing w:line="360" w:lineRule="auto"/>
        <w:ind w:left="1080"/>
        <w:jc w:val="left"/>
        <w:rPr>
          <w:b w:val="0"/>
          <w:sz w:val="28"/>
          <w:szCs w:val="28"/>
        </w:rPr>
      </w:pPr>
    </w:p>
    <w:p w:rsidR="00B84F20" w:rsidRPr="00786076" w:rsidRDefault="002C7528" w:rsidP="0037079F">
      <w:pPr>
        <w:pStyle w:val="ae"/>
        <w:numPr>
          <w:ilvl w:val="0"/>
          <w:numId w:val="12"/>
        </w:numPr>
        <w:spacing w:line="360" w:lineRule="auto"/>
        <w:ind w:left="1077"/>
        <w:jc w:val="left"/>
        <w:rPr>
          <w:sz w:val="28"/>
          <w:szCs w:val="28"/>
        </w:rPr>
      </w:pPr>
      <w:r w:rsidRPr="00786076">
        <w:rPr>
          <w:sz w:val="28"/>
          <w:szCs w:val="28"/>
        </w:rPr>
        <w:lastRenderedPageBreak/>
        <w:t xml:space="preserve">Участие педагогов и </w:t>
      </w:r>
      <w:r w:rsidR="00B84F20" w:rsidRPr="00786076">
        <w:rPr>
          <w:sz w:val="28"/>
          <w:szCs w:val="28"/>
        </w:rPr>
        <w:t>об</w:t>
      </w:r>
      <w:r w:rsidRPr="00786076">
        <w:rPr>
          <w:sz w:val="28"/>
          <w:szCs w:val="28"/>
        </w:rPr>
        <w:t>уча</w:t>
      </w:r>
      <w:r w:rsidR="00B84F20" w:rsidRPr="00786076">
        <w:rPr>
          <w:sz w:val="28"/>
          <w:szCs w:val="28"/>
        </w:rPr>
        <w:t>ю</w:t>
      </w:r>
      <w:r w:rsidRPr="00786076">
        <w:rPr>
          <w:sz w:val="28"/>
          <w:szCs w:val="28"/>
        </w:rPr>
        <w:t>щ</w:t>
      </w:r>
      <w:r w:rsidR="00B84F20" w:rsidRPr="00786076">
        <w:rPr>
          <w:sz w:val="28"/>
          <w:szCs w:val="28"/>
        </w:rPr>
        <w:t>ихся ОУ в олимпиадах, конкурсах</w:t>
      </w:r>
    </w:p>
    <w:p w:rsidR="002C7528" w:rsidRPr="00786076" w:rsidRDefault="00B84F20" w:rsidP="008D05A2">
      <w:pPr>
        <w:pStyle w:val="ae"/>
        <w:spacing w:line="360" w:lineRule="auto"/>
        <w:ind w:left="1077"/>
        <w:jc w:val="left"/>
        <w:rPr>
          <w:b w:val="0"/>
          <w:sz w:val="28"/>
          <w:szCs w:val="28"/>
        </w:rPr>
      </w:pPr>
      <w:proofErr w:type="gramStart"/>
      <w:r w:rsidRPr="00786076">
        <w:rPr>
          <w:b w:val="0"/>
          <w:sz w:val="28"/>
          <w:szCs w:val="28"/>
        </w:rPr>
        <w:t>Обу</w:t>
      </w:r>
      <w:r w:rsidR="002C7528" w:rsidRPr="00786076">
        <w:rPr>
          <w:b w:val="0"/>
          <w:sz w:val="28"/>
          <w:szCs w:val="28"/>
        </w:rPr>
        <w:t>ча</w:t>
      </w:r>
      <w:r w:rsidRPr="00786076">
        <w:rPr>
          <w:b w:val="0"/>
          <w:sz w:val="28"/>
          <w:szCs w:val="28"/>
        </w:rPr>
        <w:t>ю</w:t>
      </w:r>
      <w:r w:rsidR="002C7528" w:rsidRPr="00786076">
        <w:rPr>
          <w:b w:val="0"/>
          <w:sz w:val="28"/>
          <w:szCs w:val="28"/>
        </w:rPr>
        <w:t>щиеся</w:t>
      </w:r>
      <w:proofErr w:type="gramEnd"/>
      <w:r w:rsidR="002C7528" w:rsidRPr="00786076">
        <w:rPr>
          <w:b w:val="0"/>
          <w:sz w:val="28"/>
          <w:szCs w:val="28"/>
        </w:rPr>
        <w:t xml:space="preserve"> ОУ ежегодно принимают участие в районных мероприятиях, в Интернет конкурсах по информатике:</w:t>
      </w:r>
    </w:p>
    <w:p w:rsidR="002C7528" w:rsidRPr="00786076" w:rsidRDefault="002C7528" w:rsidP="008D05A2">
      <w:pPr>
        <w:pStyle w:val="ae"/>
        <w:spacing w:line="360" w:lineRule="auto"/>
        <w:ind w:left="1077"/>
        <w:jc w:val="left"/>
        <w:rPr>
          <w:b w:val="0"/>
          <w:sz w:val="28"/>
          <w:szCs w:val="28"/>
        </w:rPr>
      </w:pPr>
      <w:proofErr w:type="gramStart"/>
      <w:r w:rsidRPr="00786076">
        <w:rPr>
          <w:b w:val="0"/>
          <w:sz w:val="28"/>
          <w:szCs w:val="28"/>
        </w:rPr>
        <w:t>Награждены</w:t>
      </w:r>
      <w:proofErr w:type="gramEnd"/>
      <w:r w:rsidRPr="00786076">
        <w:rPr>
          <w:b w:val="0"/>
          <w:sz w:val="28"/>
          <w:szCs w:val="28"/>
        </w:rPr>
        <w:t xml:space="preserve"> дипломами</w:t>
      </w:r>
      <w:r w:rsidR="00B84F20" w:rsidRPr="00786076">
        <w:rPr>
          <w:b w:val="0"/>
          <w:sz w:val="28"/>
          <w:szCs w:val="28"/>
        </w:rPr>
        <w:t xml:space="preserve"> и сертификатами</w:t>
      </w:r>
      <w:r w:rsidRPr="00786076">
        <w:rPr>
          <w:b w:val="0"/>
          <w:sz w:val="28"/>
          <w:szCs w:val="28"/>
        </w:rPr>
        <w:t>.</w:t>
      </w:r>
    </w:p>
    <w:p w:rsidR="00B84F20" w:rsidRPr="00786076" w:rsidRDefault="00B84F20" w:rsidP="008D05A2">
      <w:pPr>
        <w:pStyle w:val="ae"/>
        <w:spacing w:line="360" w:lineRule="auto"/>
        <w:ind w:left="1080"/>
        <w:jc w:val="left"/>
        <w:rPr>
          <w:b w:val="0"/>
          <w:sz w:val="28"/>
          <w:szCs w:val="28"/>
        </w:rPr>
      </w:pPr>
    </w:p>
    <w:p w:rsidR="002C7528" w:rsidRDefault="002C7528" w:rsidP="0037079F">
      <w:pPr>
        <w:pStyle w:val="ae"/>
        <w:numPr>
          <w:ilvl w:val="0"/>
          <w:numId w:val="12"/>
        </w:numPr>
        <w:spacing w:line="360" w:lineRule="auto"/>
        <w:jc w:val="left"/>
        <w:rPr>
          <w:sz w:val="28"/>
          <w:szCs w:val="28"/>
        </w:rPr>
      </w:pPr>
      <w:r w:rsidRPr="00786076">
        <w:rPr>
          <w:sz w:val="28"/>
          <w:szCs w:val="28"/>
        </w:rPr>
        <w:t>Информационная поддержка мероприятий,  проводимых в ОУ:</w:t>
      </w:r>
    </w:p>
    <w:p w:rsidR="00CC2083" w:rsidRPr="00786076" w:rsidRDefault="00CC2083" w:rsidP="008D05A2">
      <w:pPr>
        <w:pStyle w:val="ae"/>
        <w:spacing w:line="360" w:lineRule="auto"/>
        <w:ind w:left="1080"/>
        <w:jc w:val="left"/>
        <w:rPr>
          <w:sz w:val="28"/>
          <w:szCs w:val="28"/>
        </w:rPr>
      </w:pPr>
    </w:p>
    <w:p w:rsidR="002C7528" w:rsidRPr="00786076" w:rsidRDefault="002C7528" w:rsidP="0037079F">
      <w:pPr>
        <w:pStyle w:val="ae"/>
        <w:numPr>
          <w:ilvl w:val="0"/>
          <w:numId w:val="10"/>
        </w:numPr>
        <w:spacing w:line="360" w:lineRule="auto"/>
        <w:jc w:val="left"/>
        <w:rPr>
          <w:b w:val="0"/>
          <w:sz w:val="28"/>
          <w:szCs w:val="28"/>
        </w:rPr>
      </w:pPr>
      <w:r w:rsidRPr="00786076">
        <w:rPr>
          <w:b w:val="0"/>
          <w:sz w:val="28"/>
          <w:szCs w:val="28"/>
        </w:rPr>
        <w:t>Проведение педагогических советов;</w:t>
      </w:r>
    </w:p>
    <w:p w:rsidR="002C7528" w:rsidRPr="00786076" w:rsidRDefault="002C7528" w:rsidP="0037079F">
      <w:pPr>
        <w:pStyle w:val="ae"/>
        <w:numPr>
          <w:ilvl w:val="0"/>
          <w:numId w:val="10"/>
        </w:numPr>
        <w:spacing w:line="360" w:lineRule="auto"/>
        <w:jc w:val="left"/>
        <w:rPr>
          <w:b w:val="0"/>
          <w:sz w:val="28"/>
          <w:szCs w:val="28"/>
        </w:rPr>
      </w:pPr>
      <w:r w:rsidRPr="00786076">
        <w:rPr>
          <w:b w:val="0"/>
          <w:sz w:val="28"/>
          <w:szCs w:val="28"/>
        </w:rPr>
        <w:t>Проведение родительских собраний;</w:t>
      </w:r>
    </w:p>
    <w:p w:rsidR="002C7528" w:rsidRPr="00786076" w:rsidRDefault="002C7528" w:rsidP="0037079F">
      <w:pPr>
        <w:pStyle w:val="ae"/>
        <w:numPr>
          <w:ilvl w:val="0"/>
          <w:numId w:val="10"/>
        </w:numPr>
        <w:spacing w:line="360" w:lineRule="auto"/>
        <w:jc w:val="left"/>
        <w:rPr>
          <w:b w:val="0"/>
          <w:sz w:val="28"/>
          <w:szCs w:val="28"/>
        </w:rPr>
      </w:pPr>
      <w:r w:rsidRPr="00786076">
        <w:rPr>
          <w:b w:val="0"/>
          <w:sz w:val="28"/>
          <w:szCs w:val="28"/>
        </w:rPr>
        <w:t>Проведение заседаний родительского комитета ОУ;</w:t>
      </w:r>
    </w:p>
    <w:p w:rsidR="002C7528" w:rsidRPr="00786076" w:rsidRDefault="002C7528" w:rsidP="0037079F">
      <w:pPr>
        <w:pStyle w:val="ae"/>
        <w:numPr>
          <w:ilvl w:val="0"/>
          <w:numId w:val="10"/>
        </w:numPr>
        <w:spacing w:line="360" w:lineRule="auto"/>
        <w:jc w:val="left"/>
        <w:rPr>
          <w:b w:val="0"/>
          <w:sz w:val="28"/>
          <w:szCs w:val="28"/>
        </w:rPr>
      </w:pPr>
      <w:r w:rsidRPr="00786076">
        <w:rPr>
          <w:b w:val="0"/>
          <w:sz w:val="28"/>
          <w:szCs w:val="28"/>
        </w:rPr>
        <w:t>Проведение на базе ОУ семинаров,</w:t>
      </w:r>
      <w:r w:rsidR="00552CD8">
        <w:rPr>
          <w:b w:val="0"/>
          <w:sz w:val="28"/>
          <w:szCs w:val="28"/>
        </w:rPr>
        <w:t xml:space="preserve"> круглых столов районного уровня</w:t>
      </w:r>
      <w:r w:rsidR="00B84F20" w:rsidRPr="00786076">
        <w:rPr>
          <w:b w:val="0"/>
          <w:sz w:val="28"/>
          <w:szCs w:val="28"/>
        </w:rPr>
        <w:t>;</w:t>
      </w:r>
    </w:p>
    <w:p w:rsidR="00924486" w:rsidRDefault="002C7528" w:rsidP="0037079F">
      <w:pPr>
        <w:pStyle w:val="ae"/>
        <w:numPr>
          <w:ilvl w:val="0"/>
          <w:numId w:val="10"/>
        </w:numPr>
        <w:spacing w:line="360" w:lineRule="auto"/>
        <w:jc w:val="left"/>
        <w:rPr>
          <w:b w:val="0"/>
          <w:sz w:val="28"/>
          <w:szCs w:val="28"/>
        </w:rPr>
      </w:pPr>
      <w:r w:rsidRPr="00786076">
        <w:rPr>
          <w:b w:val="0"/>
          <w:sz w:val="28"/>
          <w:szCs w:val="28"/>
        </w:rPr>
        <w:t>Проведение вне</w:t>
      </w:r>
      <w:r w:rsidR="00B84F20" w:rsidRPr="00786076">
        <w:rPr>
          <w:b w:val="0"/>
          <w:sz w:val="28"/>
          <w:szCs w:val="28"/>
        </w:rPr>
        <w:t>классных  мероприятий.</w:t>
      </w:r>
    </w:p>
    <w:p w:rsidR="00924486" w:rsidRDefault="00924486" w:rsidP="008D05A2">
      <w:pPr>
        <w:pStyle w:val="ae"/>
        <w:spacing w:line="360" w:lineRule="auto"/>
        <w:ind w:left="1800"/>
        <w:jc w:val="left"/>
        <w:rPr>
          <w:b w:val="0"/>
          <w:sz w:val="28"/>
          <w:szCs w:val="28"/>
        </w:rPr>
      </w:pPr>
    </w:p>
    <w:p w:rsidR="002C7528" w:rsidRDefault="006C1E30" w:rsidP="0037079F">
      <w:pPr>
        <w:pStyle w:val="ae"/>
        <w:numPr>
          <w:ilvl w:val="0"/>
          <w:numId w:val="13"/>
        </w:numPr>
        <w:jc w:val="left"/>
        <w:rPr>
          <w:sz w:val="28"/>
          <w:szCs w:val="28"/>
        </w:rPr>
      </w:pPr>
      <w:r>
        <w:rPr>
          <w:sz w:val="28"/>
          <w:szCs w:val="28"/>
        </w:rPr>
        <w:t>Официальный с</w:t>
      </w:r>
      <w:r w:rsidR="002C7528" w:rsidRPr="00786076">
        <w:rPr>
          <w:sz w:val="28"/>
          <w:szCs w:val="28"/>
        </w:rPr>
        <w:t>айт ОУ</w:t>
      </w:r>
    </w:p>
    <w:p w:rsidR="00786076" w:rsidRPr="00786076" w:rsidRDefault="00786076" w:rsidP="00786076">
      <w:pPr>
        <w:pStyle w:val="ae"/>
        <w:ind w:left="1080"/>
        <w:jc w:val="left"/>
        <w:rPr>
          <w:sz w:val="28"/>
          <w:szCs w:val="28"/>
        </w:rPr>
      </w:pPr>
    </w:p>
    <w:p w:rsidR="002C7528" w:rsidRPr="00985304" w:rsidRDefault="008D05A2" w:rsidP="008D05A2">
      <w:pPr>
        <w:pStyle w:val="ae"/>
        <w:spacing w:line="360" w:lineRule="auto"/>
        <w:jc w:val="left"/>
        <w:rPr>
          <w:b w:val="0"/>
          <w:color w:val="00B0F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  <w:r w:rsidR="00924486">
        <w:rPr>
          <w:b w:val="0"/>
          <w:sz w:val="28"/>
          <w:szCs w:val="28"/>
        </w:rPr>
        <w:t xml:space="preserve">  </w:t>
      </w:r>
      <w:r w:rsidR="002C7528" w:rsidRPr="00786076">
        <w:rPr>
          <w:b w:val="0"/>
          <w:sz w:val="28"/>
          <w:szCs w:val="28"/>
        </w:rPr>
        <w:t xml:space="preserve">Адрес официального сайта ОУ: </w:t>
      </w:r>
      <w:hyperlink r:id="rId12" w:history="1">
        <w:r w:rsidR="002C7528" w:rsidRPr="00985304">
          <w:rPr>
            <w:rStyle w:val="a9"/>
            <w:b w:val="0"/>
            <w:color w:val="00B0F0"/>
            <w:sz w:val="28"/>
            <w:szCs w:val="28"/>
            <w:lang w:val="en-US"/>
          </w:rPr>
          <w:t>http</w:t>
        </w:r>
        <w:r w:rsidR="002C7528" w:rsidRPr="00985304">
          <w:rPr>
            <w:rStyle w:val="a9"/>
            <w:b w:val="0"/>
            <w:color w:val="00B0F0"/>
            <w:sz w:val="28"/>
            <w:szCs w:val="28"/>
          </w:rPr>
          <w:t>://</w:t>
        </w:r>
      </w:hyperlink>
      <w:r w:rsidR="000B3B36" w:rsidRPr="00985304">
        <w:rPr>
          <w:b w:val="0"/>
          <w:color w:val="00B0F0"/>
          <w:sz w:val="28"/>
          <w:szCs w:val="28"/>
          <w:u w:val="single"/>
        </w:rPr>
        <w:t xml:space="preserve"> </w:t>
      </w:r>
      <w:r w:rsidR="000B3B36" w:rsidRPr="00985304">
        <w:rPr>
          <w:b w:val="0"/>
          <w:color w:val="00B0F0"/>
          <w:sz w:val="28"/>
          <w:szCs w:val="28"/>
          <w:u w:val="single"/>
          <w:lang w:val="en-US"/>
        </w:rPr>
        <w:t>www</w:t>
      </w:r>
      <w:r w:rsidR="000B3B36" w:rsidRPr="00985304">
        <w:rPr>
          <w:b w:val="0"/>
          <w:color w:val="00B0F0"/>
          <w:sz w:val="28"/>
          <w:szCs w:val="28"/>
          <w:u w:val="single"/>
        </w:rPr>
        <w:t>.</w:t>
      </w:r>
      <w:proofErr w:type="spellStart"/>
      <w:r w:rsidR="000B3B36" w:rsidRPr="00985304">
        <w:rPr>
          <w:b w:val="0"/>
          <w:color w:val="00B0F0"/>
          <w:sz w:val="28"/>
          <w:szCs w:val="28"/>
          <w:u w:val="single"/>
          <w:lang w:val="en-US"/>
        </w:rPr>
        <w:t>novoangarsk</w:t>
      </w:r>
      <w:proofErr w:type="spellEnd"/>
      <w:r w:rsidR="000B3B36" w:rsidRPr="00985304">
        <w:rPr>
          <w:b w:val="0"/>
          <w:color w:val="00B0F0"/>
          <w:sz w:val="28"/>
          <w:szCs w:val="28"/>
          <w:u w:val="single"/>
        </w:rPr>
        <w:t>.</w:t>
      </w:r>
      <w:proofErr w:type="spellStart"/>
      <w:r w:rsidR="000B3B36" w:rsidRPr="00985304">
        <w:rPr>
          <w:b w:val="0"/>
          <w:color w:val="00B0F0"/>
          <w:sz w:val="28"/>
          <w:szCs w:val="28"/>
          <w:u w:val="single"/>
          <w:lang w:val="en-US"/>
        </w:rPr>
        <w:t>edusite</w:t>
      </w:r>
      <w:proofErr w:type="spellEnd"/>
      <w:r w:rsidR="000B3B36" w:rsidRPr="00985304">
        <w:rPr>
          <w:b w:val="0"/>
          <w:color w:val="00B0F0"/>
          <w:sz w:val="28"/>
          <w:szCs w:val="28"/>
          <w:u w:val="single"/>
        </w:rPr>
        <w:t>.</w:t>
      </w:r>
      <w:proofErr w:type="spellStart"/>
      <w:r w:rsidR="000B3B36" w:rsidRPr="00985304">
        <w:rPr>
          <w:b w:val="0"/>
          <w:color w:val="00B0F0"/>
          <w:sz w:val="28"/>
          <w:szCs w:val="28"/>
          <w:u w:val="single"/>
          <w:lang w:val="en-US"/>
        </w:rPr>
        <w:t>ru</w:t>
      </w:r>
      <w:proofErr w:type="spellEnd"/>
    </w:p>
    <w:p w:rsidR="002C7528" w:rsidRPr="00786076" w:rsidRDefault="00CC2083" w:rsidP="008D05A2">
      <w:pPr>
        <w:pStyle w:val="ae"/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  <w:r w:rsidR="002C7528" w:rsidRPr="00786076">
        <w:rPr>
          <w:b w:val="0"/>
          <w:sz w:val="28"/>
          <w:szCs w:val="28"/>
        </w:rPr>
        <w:t>Разделы сайта охватывают все направления деятельности ОУ. Информация регулярно обновляется.</w:t>
      </w:r>
    </w:p>
    <w:p w:rsidR="002C7528" w:rsidRPr="00786076" w:rsidRDefault="00552CD8" w:rsidP="008D05A2">
      <w:pPr>
        <w:pStyle w:val="ae"/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 xml:space="preserve">Наш сайт в общем рейтинге по </w:t>
      </w:r>
      <w:proofErr w:type="spellStart"/>
      <w:r>
        <w:rPr>
          <w:b w:val="0"/>
          <w:sz w:val="28"/>
          <w:szCs w:val="28"/>
        </w:rPr>
        <w:t>Мотыгинскому</w:t>
      </w:r>
      <w:proofErr w:type="spellEnd"/>
      <w:r>
        <w:rPr>
          <w:b w:val="0"/>
          <w:sz w:val="28"/>
          <w:szCs w:val="28"/>
        </w:rPr>
        <w:t xml:space="preserve"> району </w:t>
      </w:r>
      <w:r w:rsidR="002C7528" w:rsidRPr="00786076">
        <w:rPr>
          <w:b w:val="0"/>
          <w:sz w:val="28"/>
          <w:szCs w:val="28"/>
        </w:rPr>
        <w:t xml:space="preserve">отмечен как </w:t>
      </w:r>
      <w:r w:rsidR="000B3B36">
        <w:rPr>
          <w:b w:val="0"/>
          <w:sz w:val="28"/>
          <w:szCs w:val="28"/>
        </w:rPr>
        <w:t>один из лучших сайтов ОУ района.</w:t>
      </w:r>
    </w:p>
    <w:p w:rsidR="002C7528" w:rsidRPr="00786076" w:rsidRDefault="002C7528" w:rsidP="008D05A2">
      <w:pPr>
        <w:pStyle w:val="ae"/>
        <w:spacing w:line="360" w:lineRule="auto"/>
        <w:ind w:left="720"/>
        <w:jc w:val="both"/>
        <w:rPr>
          <w:sz w:val="28"/>
          <w:szCs w:val="28"/>
        </w:rPr>
      </w:pPr>
    </w:p>
    <w:p w:rsidR="00B6363C" w:rsidRPr="00F73719" w:rsidRDefault="00786076" w:rsidP="004D0236">
      <w:pPr>
        <w:jc w:val="both"/>
        <w:rPr>
          <w:b/>
          <w:noProof/>
          <w:sz w:val="28"/>
          <w:szCs w:val="28"/>
        </w:rPr>
      </w:pPr>
      <w:r w:rsidRPr="00786076">
        <w:rPr>
          <w:b/>
          <w:sz w:val="28"/>
          <w:szCs w:val="28"/>
        </w:rPr>
        <w:t xml:space="preserve">                </w:t>
      </w:r>
    </w:p>
    <w:p w:rsidR="00985304" w:rsidRPr="00F73719" w:rsidRDefault="00985304" w:rsidP="004D0236">
      <w:pPr>
        <w:jc w:val="both"/>
        <w:rPr>
          <w:b/>
          <w:noProof/>
          <w:sz w:val="28"/>
          <w:szCs w:val="28"/>
        </w:rPr>
      </w:pPr>
    </w:p>
    <w:p w:rsidR="00985304" w:rsidRPr="00F73719" w:rsidRDefault="00985304" w:rsidP="004D0236">
      <w:pPr>
        <w:jc w:val="both"/>
        <w:rPr>
          <w:b/>
          <w:noProof/>
          <w:sz w:val="28"/>
          <w:szCs w:val="28"/>
        </w:rPr>
      </w:pPr>
    </w:p>
    <w:p w:rsidR="00985304" w:rsidRPr="00F73719" w:rsidRDefault="00985304" w:rsidP="004D0236">
      <w:pPr>
        <w:jc w:val="both"/>
        <w:rPr>
          <w:b/>
          <w:noProof/>
          <w:sz w:val="28"/>
          <w:szCs w:val="28"/>
        </w:rPr>
      </w:pPr>
    </w:p>
    <w:p w:rsidR="00985304" w:rsidRPr="00F73719" w:rsidRDefault="00985304" w:rsidP="004D0236">
      <w:pPr>
        <w:jc w:val="both"/>
        <w:rPr>
          <w:b/>
          <w:sz w:val="28"/>
          <w:szCs w:val="28"/>
        </w:rPr>
      </w:pPr>
    </w:p>
    <w:p w:rsidR="00170EE4" w:rsidRDefault="00B6363C" w:rsidP="004D0236">
      <w:pPr>
        <w:jc w:val="both"/>
        <w:rPr>
          <w:b/>
          <w:sz w:val="28"/>
          <w:szCs w:val="28"/>
        </w:rPr>
      </w:pPr>
      <w:r w:rsidRPr="00B6363C">
        <w:rPr>
          <w:b/>
          <w:sz w:val="28"/>
          <w:szCs w:val="28"/>
        </w:rPr>
        <w:t xml:space="preserve">                     </w:t>
      </w:r>
    </w:p>
    <w:p w:rsidR="00170EE4" w:rsidRDefault="00170EE4" w:rsidP="004D0236">
      <w:pPr>
        <w:jc w:val="both"/>
        <w:rPr>
          <w:b/>
          <w:sz w:val="28"/>
          <w:szCs w:val="28"/>
        </w:rPr>
      </w:pPr>
    </w:p>
    <w:p w:rsidR="00924486" w:rsidRDefault="00CC2083" w:rsidP="004D023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924486" w:rsidRDefault="00924486" w:rsidP="004D0236">
      <w:pPr>
        <w:jc w:val="both"/>
        <w:rPr>
          <w:b/>
          <w:sz w:val="28"/>
          <w:szCs w:val="28"/>
        </w:rPr>
      </w:pPr>
    </w:p>
    <w:p w:rsidR="009F74B5" w:rsidRDefault="009F74B5" w:rsidP="004D0236">
      <w:pPr>
        <w:jc w:val="both"/>
        <w:rPr>
          <w:b/>
          <w:sz w:val="28"/>
          <w:szCs w:val="28"/>
        </w:rPr>
      </w:pPr>
    </w:p>
    <w:p w:rsidR="009F74B5" w:rsidRDefault="009F74B5" w:rsidP="004D0236">
      <w:pPr>
        <w:jc w:val="both"/>
        <w:rPr>
          <w:b/>
          <w:sz w:val="28"/>
          <w:szCs w:val="28"/>
        </w:rPr>
      </w:pPr>
    </w:p>
    <w:p w:rsidR="00924486" w:rsidRDefault="00924486" w:rsidP="004D0236">
      <w:pPr>
        <w:jc w:val="both"/>
        <w:rPr>
          <w:b/>
          <w:sz w:val="28"/>
          <w:szCs w:val="28"/>
        </w:rPr>
      </w:pPr>
    </w:p>
    <w:p w:rsidR="004D0236" w:rsidRDefault="00924486" w:rsidP="004D023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</w:t>
      </w:r>
      <w:r w:rsidR="00B6363C" w:rsidRPr="00B6363C">
        <w:rPr>
          <w:b/>
          <w:sz w:val="28"/>
          <w:szCs w:val="28"/>
        </w:rPr>
        <w:t xml:space="preserve"> </w:t>
      </w:r>
      <w:r w:rsidR="00786076" w:rsidRPr="00786076">
        <w:rPr>
          <w:b/>
          <w:sz w:val="28"/>
          <w:szCs w:val="28"/>
          <w:lang w:val="en-US"/>
        </w:rPr>
        <w:t>III</w:t>
      </w:r>
      <w:r w:rsidR="004D0236" w:rsidRPr="00786076">
        <w:rPr>
          <w:b/>
          <w:sz w:val="28"/>
          <w:szCs w:val="28"/>
        </w:rPr>
        <w:t>. Состав и характеристика контингента обучающихся</w:t>
      </w:r>
    </w:p>
    <w:p w:rsidR="00810704" w:rsidRDefault="00810704" w:rsidP="004D0236">
      <w:pPr>
        <w:jc w:val="both"/>
        <w:rPr>
          <w:b/>
          <w:sz w:val="28"/>
          <w:szCs w:val="28"/>
        </w:rPr>
      </w:pPr>
    </w:p>
    <w:p w:rsidR="00F63150" w:rsidRDefault="00F63150" w:rsidP="00810704">
      <w:pPr>
        <w:tabs>
          <w:tab w:val="left" w:pos="7230"/>
        </w:tabs>
        <w:jc w:val="both"/>
        <w:rPr>
          <w:sz w:val="28"/>
          <w:szCs w:val="28"/>
        </w:rPr>
      </w:pPr>
      <w:r>
        <w:rPr>
          <w:rFonts w:cs="Calibri"/>
          <w:noProof/>
        </w:rPr>
        <w:drawing>
          <wp:inline distT="0" distB="0" distL="0" distR="0">
            <wp:extent cx="2641897" cy="1990725"/>
            <wp:effectExtent l="19050" t="0" r="6053" b="0"/>
            <wp:docPr id="44" name="Рисунок 5" descr="Описание: D:\мои документы\разработки уроков и внекл\4 класс\фото\100_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мои документы\разработки уроков и внекл\4 класс\фото\100_4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97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50" w:rsidRDefault="00F63150" w:rsidP="00810704">
      <w:pPr>
        <w:tabs>
          <w:tab w:val="left" w:pos="7230"/>
        </w:tabs>
        <w:jc w:val="both"/>
        <w:rPr>
          <w:sz w:val="28"/>
          <w:szCs w:val="28"/>
        </w:rPr>
      </w:pPr>
    </w:p>
    <w:p w:rsidR="00810704" w:rsidRDefault="00552CD8" w:rsidP="00810704">
      <w:pPr>
        <w:tabs>
          <w:tab w:val="left" w:pos="723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Количество классов – 11</w:t>
      </w:r>
      <w:r w:rsidR="004D0236" w:rsidRPr="00786076">
        <w:rPr>
          <w:sz w:val="28"/>
          <w:szCs w:val="28"/>
        </w:rPr>
        <w:t xml:space="preserve">. Количество обучающихся: </w:t>
      </w:r>
    </w:p>
    <w:p w:rsidR="00810704" w:rsidRDefault="009F74B5" w:rsidP="00810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01.09.2013</w:t>
      </w:r>
      <w:r w:rsidR="00552CD8">
        <w:rPr>
          <w:sz w:val="28"/>
          <w:szCs w:val="28"/>
        </w:rPr>
        <w:t xml:space="preserve"> – 167</w:t>
      </w:r>
      <w:r w:rsidR="004D0236" w:rsidRPr="00786076">
        <w:rPr>
          <w:sz w:val="28"/>
          <w:szCs w:val="28"/>
        </w:rPr>
        <w:t xml:space="preserve"> человек; </w:t>
      </w:r>
    </w:p>
    <w:p w:rsidR="004D0236" w:rsidRPr="00786076" w:rsidRDefault="009F74B5" w:rsidP="00810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01.06.2014</w:t>
      </w:r>
      <w:r w:rsidR="00552CD8">
        <w:rPr>
          <w:sz w:val="28"/>
          <w:szCs w:val="28"/>
        </w:rPr>
        <w:t xml:space="preserve"> – 170</w:t>
      </w:r>
      <w:r w:rsidR="004D0236" w:rsidRPr="00786076">
        <w:rPr>
          <w:sz w:val="28"/>
          <w:szCs w:val="28"/>
        </w:rPr>
        <w:t xml:space="preserve"> человек.</w:t>
      </w:r>
    </w:p>
    <w:p w:rsidR="00CC2083" w:rsidRDefault="00CC2083" w:rsidP="00810704">
      <w:pPr>
        <w:ind w:firstLine="708"/>
        <w:jc w:val="both"/>
        <w:rPr>
          <w:sz w:val="28"/>
          <w:szCs w:val="28"/>
        </w:rPr>
      </w:pPr>
    </w:p>
    <w:p w:rsidR="004D0236" w:rsidRPr="00786076" w:rsidRDefault="004D0236" w:rsidP="00810704">
      <w:pPr>
        <w:ind w:firstLine="708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Все</w:t>
      </w:r>
      <w:r w:rsidR="00552CD8">
        <w:rPr>
          <w:sz w:val="28"/>
          <w:szCs w:val="28"/>
        </w:rPr>
        <w:t>го в ОУ 11</w:t>
      </w:r>
      <w:r w:rsidRPr="00786076">
        <w:rPr>
          <w:sz w:val="28"/>
          <w:szCs w:val="28"/>
        </w:rPr>
        <w:t xml:space="preserve"> класса:</w:t>
      </w:r>
    </w:p>
    <w:p w:rsidR="004D0236" w:rsidRPr="00786076" w:rsidRDefault="00552CD8" w:rsidP="00810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 начальной школе – 4</w:t>
      </w:r>
      <w:r w:rsidR="004D0236" w:rsidRPr="00786076">
        <w:rPr>
          <w:sz w:val="28"/>
          <w:szCs w:val="28"/>
        </w:rPr>
        <w:t xml:space="preserve"> классов;</w:t>
      </w:r>
    </w:p>
    <w:p w:rsidR="004D0236" w:rsidRPr="00786076" w:rsidRDefault="00552CD8" w:rsidP="00810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 основной школе – 5</w:t>
      </w:r>
      <w:r w:rsidR="004D0236" w:rsidRPr="00786076">
        <w:rPr>
          <w:sz w:val="28"/>
          <w:szCs w:val="28"/>
        </w:rPr>
        <w:t xml:space="preserve">  классов;</w:t>
      </w:r>
    </w:p>
    <w:p w:rsidR="00CC2083" w:rsidRDefault="004D0236" w:rsidP="00810704">
      <w:pPr>
        <w:ind w:firstLine="708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- в средней школе – 2 класса</w:t>
      </w:r>
    </w:p>
    <w:p w:rsidR="00CC2083" w:rsidRDefault="00CC2083" w:rsidP="00810704">
      <w:pPr>
        <w:ind w:firstLine="708"/>
        <w:jc w:val="both"/>
        <w:rPr>
          <w:sz w:val="28"/>
          <w:szCs w:val="28"/>
        </w:rPr>
      </w:pPr>
    </w:p>
    <w:p w:rsidR="004D0236" w:rsidRPr="00786076" w:rsidRDefault="00CC2083" w:rsidP="008D05A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4D0236" w:rsidRPr="00786076">
        <w:rPr>
          <w:sz w:val="28"/>
          <w:szCs w:val="28"/>
        </w:rPr>
        <w:t xml:space="preserve">Средняя наполняемость классов </w:t>
      </w:r>
      <w:r w:rsidR="00985304">
        <w:rPr>
          <w:sz w:val="28"/>
          <w:szCs w:val="28"/>
        </w:rPr>
        <w:t>15,5</w:t>
      </w:r>
      <w:r w:rsidR="004D0236" w:rsidRPr="00786076">
        <w:rPr>
          <w:sz w:val="28"/>
          <w:szCs w:val="28"/>
        </w:rPr>
        <w:t xml:space="preserve"> обучающихся.</w:t>
      </w:r>
    </w:p>
    <w:p w:rsidR="004D0236" w:rsidRPr="00786076" w:rsidRDefault="004D0236" w:rsidP="008D05A2">
      <w:pPr>
        <w:spacing w:line="360" w:lineRule="auto"/>
        <w:ind w:firstLine="708"/>
        <w:rPr>
          <w:sz w:val="28"/>
          <w:szCs w:val="28"/>
        </w:rPr>
      </w:pPr>
      <w:r w:rsidRPr="00786076">
        <w:rPr>
          <w:sz w:val="28"/>
          <w:szCs w:val="28"/>
        </w:rPr>
        <w:t>В течение года в ОУ прибыло:</w:t>
      </w:r>
    </w:p>
    <w:p w:rsidR="004D0236" w:rsidRPr="00786076" w:rsidRDefault="004D0236" w:rsidP="008D05A2">
      <w:pPr>
        <w:spacing w:line="360" w:lineRule="auto"/>
        <w:ind w:firstLine="708"/>
        <w:rPr>
          <w:sz w:val="28"/>
          <w:szCs w:val="28"/>
        </w:rPr>
      </w:pPr>
      <w:r w:rsidRPr="00786076">
        <w:rPr>
          <w:sz w:val="28"/>
          <w:szCs w:val="28"/>
        </w:rPr>
        <w:tab/>
        <w:t>- на ступень начального общего образования – 3 человека;</w:t>
      </w:r>
    </w:p>
    <w:p w:rsidR="004D0236" w:rsidRPr="00786076" w:rsidRDefault="004D0236" w:rsidP="008D05A2">
      <w:pPr>
        <w:spacing w:line="360" w:lineRule="auto"/>
        <w:ind w:firstLine="708"/>
        <w:rPr>
          <w:sz w:val="28"/>
          <w:szCs w:val="28"/>
        </w:rPr>
      </w:pPr>
      <w:r w:rsidRPr="00786076">
        <w:rPr>
          <w:sz w:val="28"/>
          <w:szCs w:val="28"/>
        </w:rPr>
        <w:tab/>
        <w:t xml:space="preserve">- на ступень </w:t>
      </w:r>
      <w:r w:rsidR="00985304">
        <w:rPr>
          <w:sz w:val="28"/>
          <w:szCs w:val="28"/>
        </w:rPr>
        <w:t>основного общего образования –2</w:t>
      </w:r>
      <w:r w:rsidRPr="00786076">
        <w:rPr>
          <w:sz w:val="28"/>
          <w:szCs w:val="28"/>
        </w:rPr>
        <w:t xml:space="preserve"> человек;</w:t>
      </w:r>
    </w:p>
    <w:p w:rsidR="004D0236" w:rsidRPr="00786076" w:rsidRDefault="004D0236" w:rsidP="008D05A2">
      <w:pPr>
        <w:spacing w:line="360" w:lineRule="auto"/>
        <w:ind w:firstLine="708"/>
        <w:rPr>
          <w:sz w:val="28"/>
          <w:szCs w:val="28"/>
        </w:rPr>
      </w:pPr>
      <w:r w:rsidRPr="00786076">
        <w:rPr>
          <w:sz w:val="28"/>
          <w:szCs w:val="28"/>
        </w:rPr>
        <w:tab/>
        <w:t>- на ступень среднего (полного) общего образования – 1 человек.</w:t>
      </w:r>
    </w:p>
    <w:p w:rsidR="004D0236" w:rsidRPr="00786076" w:rsidRDefault="004D0236" w:rsidP="008D05A2">
      <w:pPr>
        <w:spacing w:line="360" w:lineRule="auto"/>
        <w:ind w:firstLine="708"/>
        <w:rPr>
          <w:sz w:val="28"/>
          <w:szCs w:val="28"/>
        </w:rPr>
      </w:pPr>
      <w:r w:rsidRPr="00786076">
        <w:rPr>
          <w:sz w:val="28"/>
          <w:szCs w:val="28"/>
        </w:rPr>
        <w:t>В течение года выбыли из ОУ:</w:t>
      </w:r>
    </w:p>
    <w:p w:rsidR="004D0236" w:rsidRPr="00786076" w:rsidRDefault="00985304" w:rsidP="008D05A2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ab/>
        <w:t>- из начальной ступени – 1</w:t>
      </w:r>
      <w:r w:rsidR="004D0236" w:rsidRPr="00786076">
        <w:rPr>
          <w:sz w:val="28"/>
          <w:szCs w:val="28"/>
        </w:rPr>
        <w:t xml:space="preserve"> человека;</w:t>
      </w:r>
    </w:p>
    <w:p w:rsidR="004D0236" w:rsidRPr="00786076" w:rsidRDefault="00985304" w:rsidP="008D05A2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ab/>
        <w:t>- из основной ступени – 1</w:t>
      </w:r>
      <w:r w:rsidR="004D0236" w:rsidRPr="00786076">
        <w:rPr>
          <w:sz w:val="28"/>
          <w:szCs w:val="28"/>
        </w:rPr>
        <w:t xml:space="preserve"> человек;</w:t>
      </w:r>
    </w:p>
    <w:p w:rsidR="004D0236" w:rsidRPr="00786076" w:rsidRDefault="00985304" w:rsidP="008D05A2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ab/>
        <w:t>- из средней ступени – 1</w:t>
      </w:r>
      <w:r w:rsidR="004D0236" w:rsidRPr="00786076">
        <w:rPr>
          <w:sz w:val="28"/>
          <w:szCs w:val="28"/>
        </w:rPr>
        <w:t xml:space="preserve"> человека.</w:t>
      </w:r>
    </w:p>
    <w:p w:rsidR="004D0236" w:rsidRPr="00786076" w:rsidRDefault="004D0236" w:rsidP="008D05A2">
      <w:pPr>
        <w:spacing w:line="360" w:lineRule="auto"/>
        <w:ind w:firstLine="708"/>
        <w:rPr>
          <w:sz w:val="28"/>
          <w:szCs w:val="28"/>
        </w:rPr>
      </w:pPr>
      <w:r w:rsidRPr="00786076">
        <w:rPr>
          <w:sz w:val="28"/>
          <w:szCs w:val="28"/>
        </w:rPr>
        <w:t>Выбытие обучающихся связано с переменой места жительства.</w:t>
      </w:r>
    </w:p>
    <w:p w:rsidR="007F744D" w:rsidRDefault="007F744D" w:rsidP="008D05A2">
      <w:pPr>
        <w:spacing w:line="360" w:lineRule="auto"/>
        <w:jc w:val="center"/>
        <w:rPr>
          <w:b/>
          <w:sz w:val="28"/>
          <w:szCs w:val="28"/>
        </w:rPr>
      </w:pPr>
    </w:p>
    <w:p w:rsidR="00F63150" w:rsidRDefault="00F63150" w:rsidP="008D05A2">
      <w:pPr>
        <w:spacing w:line="360" w:lineRule="auto"/>
        <w:jc w:val="center"/>
        <w:rPr>
          <w:b/>
          <w:sz w:val="28"/>
          <w:szCs w:val="28"/>
        </w:rPr>
      </w:pPr>
    </w:p>
    <w:p w:rsidR="00F63150" w:rsidRDefault="00F63150" w:rsidP="008D05A2">
      <w:pPr>
        <w:spacing w:line="360" w:lineRule="auto"/>
        <w:jc w:val="center"/>
        <w:rPr>
          <w:b/>
          <w:sz w:val="28"/>
          <w:szCs w:val="28"/>
        </w:rPr>
      </w:pPr>
    </w:p>
    <w:p w:rsidR="00F63150" w:rsidRDefault="00F63150" w:rsidP="008D05A2">
      <w:pPr>
        <w:spacing w:line="360" w:lineRule="auto"/>
        <w:jc w:val="center"/>
        <w:rPr>
          <w:b/>
          <w:sz w:val="28"/>
          <w:szCs w:val="28"/>
        </w:rPr>
      </w:pPr>
    </w:p>
    <w:p w:rsidR="00F63150" w:rsidRDefault="00F63150" w:rsidP="008D05A2">
      <w:pPr>
        <w:spacing w:line="360" w:lineRule="auto"/>
        <w:jc w:val="center"/>
        <w:rPr>
          <w:b/>
          <w:sz w:val="28"/>
          <w:szCs w:val="28"/>
        </w:rPr>
      </w:pPr>
    </w:p>
    <w:p w:rsidR="00DA7A9A" w:rsidRPr="00786076" w:rsidRDefault="00E75AC7" w:rsidP="008D05A2">
      <w:pPr>
        <w:spacing w:line="360" w:lineRule="auto"/>
        <w:jc w:val="center"/>
        <w:rPr>
          <w:b/>
          <w:sz w:val="28"/>
          <w:szCs w:val="28"/>
        </w:rPr>
      </w:pPr>
      <w:r w:rsidRPr="00786076">
        <w:rPr>
          <w:b/>
          <w:sz w:val="28"/>
          <w:szCs w:val="28"/>
          <w:lang w:val="en-US"/>
        </w:rPr>
        <w:lastRenderedPageBreak/>
        <w:t>IV</w:t>
      </w:r>
      <w:r w:rsidR="00CD3B91">
        <w:rPr>
          <w:b/>
          <w:sz w:val="28"/>
          <w:szCs w:val="28"/>
        </w:rPr>
        <w:t xml:space="preserve">. </w:t>
      </w:r>
      <w:r w:rsidR="00DA7A9A" w:rsidRPr="00786076">
        <w:rPr>
          <w:b/>
          <w:sz w:val="28"/>
          <w:szCs w:val="28"/>
        </w:rPr>
        <w:t>Структура управления ОУ</w:t>
      </w:r>
    </w:p>
    <w:p w:rsidR="00924486" w:rsidRPr="007F744D" w:rsidRDefault="00DA7A9A" w:rsidP="007F744D">
      <w:pPr>
        <w:spacing w:line="360" w:lineRule="auto"/>
        <w:rPr>
          <w:b/>
          <w:sz w:val="28"/>
          <w:szCs w:val="28"/>
        </w:rPr>
      </w:pPr>
      <w:r w:rsidRPr="00786076">
        <w:rPr>
          <w:b/>
          <w:sz w:val="28"/>
          <w:szCs w:val="28"/>
        </w:rPr>
        <w:t>Органы государственно-общественного управления и самоуправления</w:t>
      </w:r>
      <w:r w:rsidR="00BF72A1" w:rsidRPr="006F6C9E">
        <w:rPr>
          <w:b/>
          <w:color w:val="FF0000"/>
          <w:sz w:val="28"/>
          <w:szCs w:val="28"/>
        </w:rPr>
        <w:t xml:space="preserve">                            </w:t>
      </w:r>
    </w:p>
    <w:p w:rsidR="00BF72A1" w:rsidRPr="00BD5B7B" w:rsidRDefault="00A2454C" w:rsidP="008D05A2">
      <w:pPr>
        <w:spacing w:line="360" w:lineRule="auto"/>
        <w:jc w:val="right"/>
        <w:rPr>
          <w:rStyle w:val="a6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638425" cy="1809750"/>
            <wp:effectExtent l="19050" t="0" r="9525" b="0"/>
            <wp:docPr id="6" name="Рисунок 6" descr="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i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72A1" w:rsidRPr="00BD5B7B">
        <w:rPr>
          <w:rStyle w:val="a6"/>
          <w:color w:val="FF0000"/>
          <w:sz w:val="28"/>
          <w:szCs w:val="28"/>
        </w:rPr>
        <w:t xml:space="preserve"> </w:t>
      </w:r>
      <w:r w:rsidR="00036BFE" w:rsidRPr="00BD5B7B">
        <w:rPr>
          <w:rStyle w:val="a6"/>
          <w:color w:val="FF0000"/>
          <w:sz w:val="28"/>
          <w:szCs w:val="28"/>
        </w:rPr>
        <w:t>«</w:t>
      </w:r>
      <w:r w:rsidR="00BF72A1" w:rsidRPr="00BD5B7B">
        <w:rPr>
          <w:rStyle w:val="a6"/>
          <w:color w:val="FF0000"/>
          <w:sz w:val="28"/>
          <w:szCs w:val="28"/>
        </w:rPr>
        <w:t xml:space="preserve">К каждому подбирать отмычку. </w:t>
      </w:r>
    </w:p>
    <w:p w:rsidR="00071DAC" w:rsidRPr="00BD5B7B" w:rsidRDefault="00BF72A1" w:rsidP="007F744D">
      <w:pPr>
        <w:spacing w:line="360" w:lineRule="auto"/>
        <w:jc w:val="right"/>
        <w:rPr>
          <w:rStyle w:val="a6"/>
          <w:color w:val="FF0000"/>
          <w:sz w:val="28"/>
          <w:szCs w:val="28"/>
        </w:rPr>
      </w:pPr>
      <w:r w:rsidRPr="00BD5B7B">
        <w:rPr>
          <w:rStyle w:val="a6"/>
          <w:color w:val="FF0000"/>
          <w:sz w:val="28"/>
          <w:szCs w:val="28"/>
        </w:rPr>
        <w:t>В</w:t>
      </w:r>
      <w:r w:rsidR="00036BFE" w:rsidRPr="00BD5B7B">
        <w:rPr>
          <w:rStyle w:val="a6"/>
          <w:color w:val="FF0000"/>
          <w:sz w:val="28"/>
          <w:szCs w:val="28"/>
        </w:rPr>
        <w:t xml:space="preserve"> том искусство управлять людьми»</w:t>
      </w:r>
    </w:p>
    <w:p w:rsidR="00071DAC" w:rsidRDefault="00071DAC" w:rsidP="00DA7A9A">
      <w:pPr>
        <w:ind w:firstLine="567"/>
        <w:jc w:val="both"/>
        <w:rPr>
          <w:sz w:val="28"/>
          <w:szCs w:val="28"/>
        </w:rPr>
      </w:pPr>
    </w:p>
    <w:p w:rsidR="00BD5B7B" w:rsidRDefault="00BD5B7B" w:rsidP="008D05A2">
      <w:pPr>
        <w:spacing w:line="360" w:lineRule="auto"/>
        <w:ind w:firstLine="567"/>
        <w:jc w:val="both"/>
        <w:rPr>
          <w:sz w:val="28"/>
          <w:szCs w:val="28"/>
        </w:rPr>
      </w:pPr>
    </w:p>
    <w:p w:rsidR="00DA7A9A" w:rsidRPr="00786076" w:rsidRDefault="00DA7A9A" w:rsidP="008D05A2">
      <w:pPr>
        <w:spacing w:line="360" w:lineRule="auto"/>
        <w:ind w:firstLine="567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Управление ОУ осуществляется в соответствии с действующим законодательством Р</w:t>
      </w:r>
      <w:r w:rsidR="00137086" w:rsidRPr="00786076">
        <w:rPr>
          <w:sz w:val="28"/>
          <w:szCs w:val="28"/>
        </w:rPr>
        <w:t xml:space="preserve">оссийской </w:t>
      </w:r>
      <w:r w:rsidRPr="00786076">
        <w:rPr>
          <w:sz w:val="28"/>
          <w:szCs w:val="28"/>
        </w:rPr>
        <w:t>Ф</w:t>
      </w:r>
      <w:r w:rsidR="00137086" w:rsidRPr="00786076">
        <w:rPr>
          <w:sz w:val="28"/>
          <w:szCs w:val="28"/>
        </w:rPr>
        <w:t>едерации</w:t>
      </w:r>
      <w:r w:rsidRPr="00786076">
        <w:rPr>
          <w:sz w:val="28"/>
          <w:szCs w:val="28"/>
        </w:rPr>
        <w:t xml:space="preserve"> и Уставом ОУ.</w:t>
      </w:r>
    </w:p>
    <w:p w:rsidR="00BD5B7B" w:rsidRPr="00CD3B91" w:rsidRDefault="00DA7A9A" w:rsidP="00CD3B91">
      <w:pPr>
        <w:spacing w:line="360" w:lineRule="auto"/>
        <w:ind w:firstLine="567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Управление ОУ строится на принципа</w:t>
      </w:r>
      <w:r w:rsidR="005542E1" w:rsidRPr="00786076">
        <w:rPr>
          <w:sz w:val="28"/>
          <w:szCs w:val="28"/>
        </w:rPr>
        <w:t>х единоначалия и самоуправле</w:t>
      </w:r>
      <w:r w:rsidR="00CD3B91">
        <w:rPr>
          <w:sz w:val="28"/>
          <w:szCs w:val="28"/>
        </w:rPr>
        <w:t>ния.</w:t>
      </w:r>
    </w:p>
    <w:p w:rsidR="00BD5B7B" w:rsidRDefault="00BD5B7B" w:rsidP="00DA7A9A">
      <w:pPr>
        <w:rPr>
          <w:b/>
          <w:sz w:val="28"/>
          <w:szCs w:val="28"/>
        </w:rPr>
      </w:pPr>
    </w:p>
    <w:p w:rsidR="007F744D" w:rsidRPr="007F744D" w:rsidRDefault="007F744D" w:rsidP="00DA7A9A">
      <w:pPr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ОУ</w:t>
      </w:r>
    </w:p>
    <w:p w:rsidR="00CD3B91" w:rsidRDefault="00CD3B91" w:rsidP="00DA7A9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6545D" w:rsidRPr="00786076">
        <w:rPr>
          <w:sz w:val="28"/>
          <w:szCs w:val="28"/>
        </w:rPr>
        <w:t>Директор ОУ</w:t>
      </w:r>
      <w:r w:rsidR="00DA7A9A" w:rsidRPr="00786076">
        <w:rPr>
          <w:sz w:val="28"/>
          <w:szCs w:val="28"/>
        </w:rPr>
        <w:tab/>
      </w:r>
      <w:r w:rsidR="00DA7A9A" w:rsidRPr="00786076">
        <w:rPr>
          <w:sz w:val="28"/>
          <w:szCs w:val="28"/>
        </w:rPr>
        <w:tab/>
      </w:r>
      <w:r w:rsidR="00DA7A9A" w:rsidRPr="00786076">
        <w:rPr>
          <w:sz w:val="28"/>
          <w:szCs w:val="28"/>
        </w:rPr>
        <w:tab/>
      </w:r>
      <w:r w:rsidR="00DA7A9A" w:rsidRPr="00786076">
        <w:rPr>
          <w:sz w:val="28"/>
          <w:szCs w:val="28"/>
        </w:rPr>
        <w:tab/>
      </w:r>
      <w:r w:rsidR="00DA7A9A" w:rsidRPr="00786076">
        <w:rPr>
          <w:sz w:val="28"/>
          <w:szCs w:val="28"/>
        </w:rPr>
        <w:tab/>
      </w:r>
      <w:r w:rsidR="00D6545D" w:rsidRPr="00786076">
        <w:rPr>
          <w:sz w:val="28"/>
          <w:szCs w:val="28"/>
        </w:rPr>
        <w:t xml:space="preserve">                        </w:t>
      </w:r>
      <w:r w:rsidR="00802EA9">
        <w:rPr>
          <w:sz w:val="28"/>
          <w:szCs w:val="28"/>
        </w:rPr>
        <w:t>Е.А. Турий</w:t>
      </w:r>
    </w:p>
    <w:p w:rsidR="00DA7A9A" w:rsidRPr="00786076" w:rsidRDefault="00DA7A9A" w:rsidP="00DA7A9A">
      <w:pPr>
        <w:rPr>
          <w:sz w:val="28"/>
          <w:szCs w:val="28"/>
        </w:rPr>
      </w:pPr>
      <w:r w:rsidRPr="00786076">
        <w:rPr>
          <w:sz w:val="28"/>
          <w:szCs w:val="28"/>
        </w:rPr>
        <w:t xml:space="preserve"> Заместител</w:t>
      </w:r>
      <w:r w:rsidR="00810704">
        <w:rPr>
          <w:sz w:val="28"/>
          <w:szCs w:val="28"/>
        </w:rPr>
        <w:t>и</w:t>
      </w:r>
      <w:r w:rsidR="00802EA9">
        <w:rPr>
          <w:sz w:val="28"/>
          <w:szCs w:val="28"/>
        </w:rPr>
        <w:t xml:space="preserve"> директора по УР                            </w:t>
      </w:r>
      <w:r w:rsidRPr="00786076">
        <w:rPr>
          <w:sz w:val="28"/>
          <w:szCs w:val="28"/>
        </w:rPr>
        <w:t xml:space="preserve">  </w:t>
      </w:r>
      <w:r w:rsidRPr="00786076">
        <w:rPr>
          <w:sz w:val="28"/>
          <w:szCs w:val="28"/>
        </w:rPr>
        <w:tab/>
      </w:r>
      <w:r w:rsidR="008263D6">
        <w:rPr>
          <w:sz w:val="28"/>
          <w:szCs w:val="28"/>
        </w:rPr>
        <w:t xml:space="preserve">    </w:t>
      </w:r>
      <w:r w:rsidR="00802EA9">
        <w:rPr>
          <w:sz w:val="28"/>
          <w:szCs w:val="28"/>
        </w:rPr>
        <w:t xml:space="preserve">Л.А. </w:t>
      </w:r>
      <w:proofErr w:type="spellStart"/>
      <w:r w:rsidR="00802EA9">
        <w:rPr>
          <w:sz w:val="28"/>
          <w:szCs w:val="28"/>
        </w:rPr>
        <w:t>Шмельтер</w:t>
      </w:r>
      <w:proofErr w:type="spellEnd"/>
    </w:p>
    <w:p w:rsidR="00DA7A9A" w:rsidRPr="00786076" w:rsidRDefault="00802EA9" w:rsidP="00DA7A9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7A9A" w:rsidRPr="00786076">
        <w:rPr>
          <w:sz w:val="28"/>
          <w:szCs w:val="28"/>
        </w:rPr>
        <w:t>Заместите</w:t>
      </w:r>
      <w:r>
        <w:rPr>
          <w:sz w:val="28"/>
          <w:szCs w:val="28"/>
        </w:rPr>
        <w:t xml:space="preserve">ль директора по </w:t>
      </w:r>
      <w:r w:rsidR="00CD3B91">
        <w:rPr>
          <w:sz w:val="28"/>
          <w:szCs w:val="28"/>
        </w:rPr>
        <w:t xml:space="preserve">ВР </w:t>
      </w:r>
      <w:r w:rsidR="00DA7A9A" w:rsidRPr="00786076">
        <w:rPr>
          <w:sz w:val="28"/>
          <w:szCs w:val="28"/>
        </w:rPr>
        <w:tab/>
      </w:r>
      <w:r w:rsidR="00DA7A9A" w:rsidRPr="00786076">
        <w:rPr>
          <w:sz w:val="28"/>
          <w:szCs w:val="28"/>
        </w:rPr>
        <w:tab/>
      </w:r>
      <w:r w:rsidR="008263D6">
        <w:rPr>
          <w:sz w:val="28"/>
          <w:szCs w:val="28"/>
        </w:rPr>
        <w:t xml:space="preserve">   </w:t>
      </w:r>
      <w:r w:rsidR="0019241B">
        <w:rPr>
          <w:sz w:val="28"/>
          <w:szCs w:val="28"/>
        </w:rPr>
        <w:t xml:space="preserve">  </w:t>
      </w:r>
      <w:r w:rsidR="00CD3B91">
        <w:rPr>
          <w:sz w:val="28"/>
          <w:szCs w:val="28"/>
        </w:rPr>
        <w:t xml:space="preserve">                     </w:t>
      </w:r>
      <w:r w:rsidR="009F74B5">
        <w:rPr>
          <w:sz w:val="28"/>
          <w:szCs w:val="28"/>
        </w:rPr>
        <w:t>Т.В. Шихта</w:t>
      </w:r>
      <w:r w:rsidR="00DA7A9A" w:rsidRPr="00786076">
        <w:rPr>
          <w:sz w:val="28"/>
          <w:szCs w:val="28"/>
        </w:rPr>
        <w:t xml:space="preserve"> </w:t>
      </w:r>
    </w:p>
    <w:p w:rsidR="00DA7A9A" w:rsidRPr="00786076" w:rsidRDefault="00802EA9" w:rsidP="00DA7A9A">
      <w:pPr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</w:t>
      </w:r>
      <w:proofErr w:type="gramStart"/>
      <w:r>
        <w:rPr>
          <w:sz w:val="28"/>
          <w:szCs w:val="28"/>
        </w:rPr>
        <w:t xml:space="preserve">АХЧ                            </w:t>
      </w:r>
      <w:r w:rsidR="00DA7A9A" w:rsidRPr="00786076">
        <w:rPr>
          <w:sz w:val="28"/>
          <w:szCs w:val="28"/>
        </w:rPr>
        <w:tab/>
      </w:r>
      <w:r w:rsidR="008263D6">
        <w:rPr>
          <w:sz w:val="28"/>
          <w:szCs w:val="28"/>
        </w:rPr>
        <w:t xml:space="preserve">  </w:t>
      </w:r>
      <w:r w:rsidR="0019241B">
        <w:rPr>
          <w:sz w:val="28"/>
          <w:szCs w:val="28"/>
        </w:rPr>
        <w:t xml:space="preserve"> </w:t>
      </w:r>
      <w:r w:rsidR="008263D6">
        <w:rPr>
          <w:sz w:val="28"/>
          <w:szCs w:val="28"/>
        </w:rPr>
        <w:t xml:space="preserve"> </w:t>
      </w:r>
      <w:r w:rsidR="00CD3B91">
        <w:rPr>
          <w:sz w:val="28"/>
          <w:szCs w:val="28"/>
        </w:rPr>
        <w:t xml:space="preserve"> </w:t>
      </w:r>
      <w:r>
        <w:rPr>
          <w:sz w:val="28"/>
          <w:szCs w:val="28"/>
        </w:rPr>
        <w:t>И.</w:t>
      </w:r>
      <w:proofErr w:type="gramEnd"/>
      <w:r>
        <w:rPr>
          <w:sz w:val="28"/>
          <w:szCs w:val="28"/>
        </w:rPr>
        <w:t>А. Карелина</w:t>
      </w:r>
      <w:r w:rsidR="00DA7A9A" w:rsidRPr="00786076">
        <w:rPr>
          <w:sz w:val="28"/>
          <w:szCs w:val="28"/>
        </w:rPr>
        <w:t xml:space="preserve"> </w:t>
      </w:r>
    </w:p>
    <w:p w:rsidR="00DA7A9A" w:rsidRPr="00786076" w:rsidRDefault="00D6545D" w:rsidP="00DA7A9A">
      <w:pPr>
        <w:rPr>
          <w:sz w:val="28"/>
          <w:szCs w:val="28"/>
        </w:rPr>
      </w:pPr>
      <w:r w:rsidRPr="00786076">
        <w:rPr>
          <w:sz w:val="28"/>
          <w:szCs w:val="28"/>
        </w:rPr>
        <w:t>П</w:t>
      </w:r>
      <w:r w:rsidR="00802EA9">
        <w:rPr>
          <w:sz w:val="28"/>
          <w:szCs w:val="28"/>
        </w:rPr>
        <w:t>р</w:t>
      </w:r>
      <w:r w:rsidRPr="00786076">
        <w:rPr>
          <w:sz w:val="28"/>
          <w:szCs w:val="28"/>
        </w:rPr>
        <w:t>е</w:t>
      </w:r>
      <w:r w:rsidR="00802EA9">
        <w:rPr>
          <w:sz w:val="28"/>
          <w:szCs w:val="28"/>
        </w:rPr>
        <w:t>подаватель</w:t>
      </w:r>
      <w:r w:rsidRPr="00786076">
        <w:rPr>
          <w:sz w:val="28"/>
          <w:szCs w:val="28"/>
        </w:rPr>
        <w:t>-организатор</w:t>
      </w:r>
      <w:r w:rsidR="00802EA9">
        <w:rPr>
          <w:sz w:val="28"/>
          <w:szCs w:val="28"/>
        </w:rPr>
        <w:t xml:space="preserve"> по </w:t>
      </w:r>
      <w:proofErr w:type="gramStart"/>
      <w:r w:rsidR="00802EA9">
        <w:rPr>
          <w:sz w:val="28"/>
          <w:szCs w:val="28"/>
        </w:rPr>
        <w:t>ОБЖ</w:t>
      </w:r>
      <w:r w:rsidRPr="00786076">
        <w:rPr>
          <w:sz w:val="28"/>
          <w:szCs w:val="28"/>
        </w:rPr>
        <w:t xml:space="preserve">                                   </w:t>
      </w:r>
      <w:r w:rsidR="00802EA9">
        <w:rPr>
          <w:sz w:val="28"/>
          <w:szCs w:val="28"/>
        </w:rPr>
        <w:t>А.</w:t>
      </w:r>
      <w:proofErr w:type="gramEnd"/>
      <w:r w:rsidR="00802EA9">
        <w:rPr>
          <w:sz w:val="28"/>
          <w:szCs w:val="28"/>
        </w:rPr>
        <w:t xml:space="preserve">В. </w:t>
      </w:r>
      <w:proofErr w:type="spellStart"/>
      <w:r w:rsidR="00802EA9">
        <w:rPr>
          <w:sz w:val="28"/>
          <w:szCs w:val="28"/>
        </w:rPr>
        <w:t>Потылицына</w:t>
      </w:r>
      <w:proofErr w:type="spellEnd"/>
      <w:r w:rsidRPr="00786076">
        <w:rPr>
          <w:sz w:val="28"/>
          <w:szCs w:val="28"/>
        </w:rPr>
        <w:t xml:space="preserve">                     </w:t>
      </w:r>
      <w:r w:rsidR="0019241B">
        <w:rPr>
          <w:sz w:val="28"/>
          <w:szCs w:val="28"/>
        </w:rPr>
        <w:t xml:space="preserve"> </w:t>
      </w:r>
      <w:r w:rsidRPr="00786076">
        <w:rPr>
          <w:sz w:val="28"/>
          <w:szCs w:val="28"/>
        </w:rPr>
        <w:t xml:space="preserve"> </w:t>
      </w:r>
      <w:r w:rsidR="00CD3B91">
        <w:rPr>
          <w:sz w:val="28"/>
          <w:szCs w:val="28"/>
        </w:rPr>
        <w:t xml:space="preserve"> </w:t>
      </w:r>
      <w:r w:rsidRPr="00786076">
        <w:rPr>
          <w:sz w:val="28"/>
          <w:szCs w:val="28"/>
        </w:rPr>
        <w:t xml:space="preserve"> </w:t>
      </w:r>
    </w:p>
    <w:p w:rsidR="00802EA9" w:rsidRDefault="00D6545D" w:rsidP="00DA7A9A">
      <w:pPr>
        <w:rPr>
          <w:sz w:val="28"/>
          <w:szCs w:val="28"/>
        </w:rPr>
      </w:pPr>
      <w:r w:rsidRPr="00786076">
        <w:rPr>
          <w:sz w:val="28"/>
          <w:szCs w:val="28"/>
        </w:rPr>
        <w:t xml:space="preserve">Социальный педагог                                                          </w:t>
      </w:r>
      <w:r w:rsidR="00CD3B91">
        <w:rPr>
          <w:sz w:val="28"/>
          <w:szCs w:val="28"/>
        </w:rPr>
        <w:t xml:space="preserve"> </w:t>
      </w:r>
      <w:r w:rsidRPr="00786076">
        <w:rPr>
          <w:sz w:val="28"/>
          <w:szCs w:val="28"/>
        </w:rPr>
        <w:t xml:space="preserve"> </w:t>
      </w:r>
      <w:r w:rsidR="00802EA9">
        <w:rPr>
          <w:sz w:val="28"/>
          <w:szCs w:val="28"/>
        </w:rPr>
        <w:t>С.А. Овечкина</w:t>
      </w:r>
    </w:p>
    <w:p w:rsidR="00D6545D" w:rsidRPr="00786076" w:rsidRDefault="00802EA9" w:rsidP="00802EA9">
      <w:pPr>
        <w:tabs>
          <w:tab w:val="left" w:pos="6405"/>
        </w:tabs>
        <w:rPr>
          <w:sz w:val="28"/>
          <w:szCs w:val="28"/>
        </w:rPr>
      </w:pPr>
      <w:r>
        <w:rPr>
          <w:sz w:val="28"/>
          <w:szCs w:val="28"/>
        </w:rPr>
        <w:t>Педагог-психолог</w:t>
      </w:r>
      <w:r w:rsidR="00D6545D" w:rsidRPr="0078607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Т.В. Шихта</w:t>
      </w:r>
    </w:p>
    <w:p w:rsidR="00D6545D" w:rsidRPr="00786076" w:rsidRDefault="00D6545D" w:rsidP="00DA7A9A">
      <w:pPr>
        <w:rPr>
          <w:sz w:val="28"/>
          <w:szCs w:val="28"/>
        </w:rPr>
      </w:pPr>
    </w:p>
    <w:p w:rsidR="00DA7A9A" w:rsidRPr="00786076" w:rsidRDefault="0019241B" w:rsidP="008D05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6545D" w:rsidRPr="00786076">
        <w:rPr>
          <w:sz w:val="28"/>
          <w:szCs w:val="28"/>
        </w:rPr>
        <w:t>В соответствии с Уставом ОУ</w:t>
      </w:r>
      <w:r w:rsidR="00DA7A9A" w:rsidRPr="00786076">
        <w:rPr>
          <w:sz w:val="28"/>
          <w:szCs w:val="28"/>
        </w:rPr>
        <w:t xml:space="preserve"> органом самоуправления является Педагогический совет ОУ. В теч</w:t>
      </w:r>
      <w:r w:rsidR="00802EA9">
        <w:rPr>
          <w:sz w:val="28"/>
          <w:szCs w:val="28"/>
        </w:rPr>
        <w:t>ение  учебного года проведено 7</w:t>
      </w:r>
      <w:r w:rsidR="00DA7A9A" w:rsidRPr="00786076">
        <w:rPr>
          <w:sz w:val="28"/>
          <w:szCs w:val="28"/>
        </w:rPr>
        <w:t xml:space="preserve"> заседаний педагогического совета. Рассмотрены вопросы, связанные с организацией учебно-воспитательного процесса (учебные планы, расписание уроков, организация индивидуального обучения больных детей на дому, организация питания школьников, организация и проведение государственной (итоговой) аттестации).</w:t>
      </w:r>
    </w:p>
    <w:p w:rsidR="00DA7A9A" w:rsidRPr="00786076" w:rsidRDefault="0019241B" w:rsidP="008D05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A7A9A" w:rsidRPr="00786076">
        <w:rPr>
          <w:sz w:val="28"/>
          <w:szCs w:val="28"/>
        </w:rPr>
        <w:t>Органом общественного управления является родительски</w:t>
      </w:r>
      <w:r w:rsidR="00D6545D" w:rsidRPr="00786076">
        <w:rPr>
          <w:sz w:val="28"/>
          <w:szCs w:val="28"/>
        </w:rPr>
        <w:t>й комитет ОУ</w:t>
      </w:r>
      <w:r w:rsidR="00DA7A9A" w:rsidRPr="00786076">
        <w:rPr>
          <w:sz w:val="28"/>
          <w:szCs w:val="28"/>
        </w:rPr>
        <w:t xml:space="preserve">, избираемый из числа членов родительских комитетов классов в начале </w:t>
      </w:r>
      <w:r w:rsidR="00DA7A9A" w:rsidRPr="00786076">
        <w:rPr>
          <w:sz w:val="28"/>
          <w:szCs w:val="28"/>
        </w:rPr>
        <w:lastRenderedPageBreak/>
        <w:t>каждого</w:t>
      </w:r>
      <w:r w:rsidR="009F74B5">
        <w:rPr>
          <w:sz w:val="28"/>
          <w:szCs w:val="28"/>
        </w:rPr>
        <w:t xml:space="preserve"> учебного года.  В течение  2013-2014</w:t>
      </w:r>
      <w:r w:rsidR="00DA7A9A" w:rsidRPr="00786076">
        <w:rPr>
          <w:sz w:val="28"/>
          <w:szCs w:val="28"/>
        </w:rPr>
        <w:t xml:space="preserve"> учебного года проведено </w:t>
      </w:r>
      <w:r w:rsidR="00130E7D">
        <w:rPr>
          <w:sz w:val="28"/>
          <w:szCs w:val="28"/>
        </w:rPr>
        <w:t xml:space="preserve">           </w:t>
      </w:r>
      <w:r w:rsidR="00DA7A9A" w:rsidRPr="00786076">
        <w:rPr>
          <w:sz w:val="28"/>
          <w:szCs w:val="28"/>
        </w:rPr>
        <w:t>4 заседа</w:t>
      </w:r>
      <w:r w:rsidR="00D6545D" w:rsidRPr="00786076">
        <w:rPr>
          <w:sz w:val="28"/>
          <w:szCs w:val="28"/>
        </w:rPr>
        <w:t>ния родительского комитета ОУ</w:t>
      </w:r>
      <w:r w:rsidR="00DA7A9A" w:rsidRPr="00786076">
        <w:rPr>
          <w:sz w:val="28"/>
          <w:szCs w:val="28"/>
        </w:rPr>
        <w:t xml:space="preserve">. Рассмотрены вопросы соблюдения санитарно-гигиенического режима, организации питания </w:t>
      </w:r>
      <w:r w:rsidR="00D6545D" w:rsidRPr="00786076">
        <w:rPr>
          <w:sz w:val="28"/>
          <w:szCs w:val="28"/>
        </w:rPr>
        <w:t>об</w:t>
      </w:r>
      <w:r w:rsidR="00DA7A9A" w:rsidRPr="00786076">
        <w:rPr>
          <w:sz w:val="28"/>
          <w:szCs w:val="28"/>
        </w:rPr>
        <w:t>уча</w:t>
      </w:r>
      <w:r w:rsidR="00D6545D" w:rsidRPr="00786076">
        <w:rPr>
          <w:sz w:val="28"/>
          <w:szCs w:val="28"/>
        </w:rPr>
        <w:t>ю</w:t>
      </w:r>
      <w:r w:rsidR="00DA7A9A" w:rsidRPr="00786076">
        <w:rPr>
          <w:sz w:val="28"/>
          <w:szCs w:val="28"/>
        </w:rPr>
        <w:t>щихся, контроля за работой школьной столовой  и медицинского кабинета, оказания помощи в проведении  культур</w:t>
      </w:r>
      <w:r w:rsidR="008E5B86" w:rsidRPr="00786076">
        <w:rPr>
          <w:sz w:val="28"/>
          <w:szCs w:val="28"/>
        </w:rPr>
        <w:t>но-массовых мероприятий, участия</w:t>
      </w:r>
      <w:r w:rsidR="00DA7A9A" w:rsidRPr="00786076">
        <w:rPr>
          <w:sz w:val="28"/>
          <w:szCs w:val="28"/>
        </w:rPr>
        <w:t xml:space="preserve"> родителей в общегородских субботниках.</w:t>
      </w:r>
    </w:p>
    <w:p w:rsidR="008D05A2" w:rsidRPr="00786076" w:rsidRDefault="008D05A2" w:rsidP="004A5BAD">
      <w:pPr>
        <w:spacing w:line="360" w:lineRule="auto"/>
        <w:jc w:val="both"/>
        <w:rPr>
          <w:sz w:val="28"/>
          <w:szCs w:val="28"/>
        </w:rPr>
      </w:pPr>
    </w:p>
    <w:p w:rsidR="003E57C1" w:rsidRPr="00786076" w:rsidRDefault="003E57C1" w:rsidP="003E57C1">
      <w:pPr>
        <w:jc w:val="center"/>
        <w:rPr>
          <w:b/>
          <w:sz w:val="28"/>
          <w:szCs w:val="28"/>
        </w:rPr>
      </w:pPr>
      <w:r w:rsidRPr="00786076">
        <w:rPr>
          <w:b/>
          <w:sz w:val="28"/>
          <w:szCs w:val="28"/>
          <w:lang w:val="en-US"/>
        </w:rPr>
        <w:t>V</w:t>
      </w:r>
      <w:r w:rsidRPr="00786076">
        <w:rPr>
          <w:b/>
          <w:sz w:val="28"/>
          <w:szCs w:val="28"/>
        </w:rPr>
        <w:t>. Условия осуществления образовательного процесса, в том числе материально-</w:t>
      </w:r>
      <w:r w:rsidR="008263D6">
        <w:rPr>
          <w:b/>
          <w:sz w:val="28"/>
          <w:szCs w:val="28"/>
        </w:rPr>
        <w:t>техническое обеспечение ОУ.</w:t>
      </w:r>
    </w:p>
    <w:p w:rsidR="00574C8D" w:rsidRPr="00786076" w:rsidRDefault="00A2454C" w:rsidP="00574C8D">
      <w:pPr>
        <w:pStyle w:val="ad"/>
        <w:spacing w:before="30" w:beforeAutospacing="0" w:after="30" w:afterAutospacing="0"/>
        <w:jc w:val="right"/>
        <w:rPr>
          <w:rStyle w:val="a6"/>
          <w:rFonts w:ascii="Bookman Old Style" w:eastAsia="OpenSymbol" w:hAnsi="Bookman Old Style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179705</wp:posOffset>
            </wp:positionV>
            <wp:extent cx="1036320" cy="1043940"/>
            <wp:effectExtent l="19050" t="0" r="0" b="0"/>
            <wp:wrapSquare wrapText="bothSides"/>
            <wp:docPr id="60" name="Рисунок 2" descr="\\Acer-50456f7917\мои документы\гифы\event-image-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Acer-50456f7917\мои документы\гифы\event-image-post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C8D" w:rsidRPr="00CC2083" w:rsidRDefault="00212448" w:rsidP="004F730E">
      <w:pPr>
        <w:pStyle w:val="ad"/>
        <w:tabs>
          <w:tab w:val="left" w:pos="900"/>
          <w:tab w:val="right" w:pos="9355"/>
        </w:tabs>
        <w:spacing w:before="30" w:beforeAutospacing="0" w:after="30" w:afterAutospacing="0"/>
        <w:jc w:val="right"/>
        <w:rPr>
          <w:b/>
          <w:color w:val="FF0000"/>
          <w:sz w:val="28"/>
          <w:szCs w:val="28"/>
          <w:shd w:val="clear" w:color="auto" w:fill="FFFFFF"/>
        </w:rPr>
      </w:pPr>
      <w:r>
        <w:rPr>
          <w:rStyle w:val="a6"/>
          <w:rFonts w:ascii="Bookman Old Style" w:eastAsia="OpenSymbol" w:hAnsi="Bookman Old Style"/>
          <w:color w:val="FF0000"/>
          <w:sz w:val="28"/>
          <w:szCs w:val="28"/>
          <w:shd w:val="clear" w:color="auto" w:fill="FFFFFF"/>
        </w:rPr>
        <w:tab/>
      </w:r>
      <w:r w:rsidRPr="00CC2083"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  <w:t xml:space="preserve">     </w:t>
      </w:r>
      <w:r w:rsidR="00574C8D" w:rsidRPr="00CC2083"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  <w:t>«Сутки – понятие относительное»</w:t>
      </w:r>
    </w:p>
    <w:p w:rsidR="003E57C1" w:rsidRPr="00CC2083" w:rsidRDefault="003E57C1" w:rsidP="003E57C1">
      <w:pPr>
        <w:rPr>
          <w:b/>
        </w:rPr>
      </w:pPr>
    </w:p>
    <w:p w:rsidR="0019241B" w:rsidRDefault="007E151D" w:rsidP="003E57C1">
      <w:pPr>
        <w:ind w:firstLine="708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</w:p>
    <w:p w:rsidR="0019241B" w:rsidRDefault="0019241B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19241B" w:rsidRDefault="0019241B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CD3B91" w:rsidRDefault="0019241B" w:rsidP="003E57C1">
      <w:pPr>
        <w:ind w:firstLine="708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7E151D">
        <w:rPr>
          <w:b/>
          <w:sz w:val="28"/>
          <w:szCs w:val="28"/>
        </w:rPr>
        <w:t xml:space="preserve">  </w:t>
      </w:r>
    </w:p>
    <w:p w:rsidR="00CD3B91" w:rsidRDefault="00CD3B91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CD3B91" w:rsidRDefault="00CD3B91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CD3B91" w:rsidRDefault="00CD3B91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CD3B91" w:rsidRDefault="00CD3B91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9F74B5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3E57C1" w:rsidRPr="00786076" w:rsidRDefault="00CD3B91" w:rsidP="003E57C1">
      <w:pPr>
        <w:ind w:firstLine="708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</w:t>
      </w:r>
      <w:r w:rsidR="007E151D">
        <w:rPr>
          <w:b/>
          <w:sz w:val="28"/>
          <w:szCs w:val="28"/>
        </w:rPr>
        <w:t xml:space="preserve">  </w:t>
      </w:r>
      <w:r w:rsidR="003E57C1" w:rsidRPr="00786076">
        <w:rPr>
          <w:b/>
          <w:sz w:val="28"/>
          <w:szCs w:val="28"/>
        </w:rPr>
        <w:t>Режим работы ОУ</w:t>
      </w:r>
    </w:p>
    <w:p w:rsidR="003E57C1" w:rsidRPr="00786076" w:rsidRDefault="003E57C1" w:rsidP="008D05A2">
      <w:pPr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</w:p>
    <w:p w:rsidR="003E57C1" w:rsidRPr="00786076" w:rsidRDefault="0086306E" w:rsidP="008D05A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</w:t>
      </w:r>
      <w:r w:rsidR="003E57C1" w:rsidRPr="00786076">
        <w:rPr>
          <w:sz w:val="28"/>
          <w:szCs w:val="28"/>
        </w:rPr>
        <w:t>1</w:t>
      </w:r>
      <w:r w:rsidR="009F74B5">
        <w:rPr>
          <w:sz w:val="28"/>
          <w:szCs w:val="28"/>
        </w:rPr>
        <w:t>3</w:t>
      </w:r>
      <w:r w:rsidR="003E57C1" w:rsidRPr="00786076">
        <w:rPr>
          <w:sz w:val="28"/>
          <w:szCs w:val="28"/>
        </w:rPr>
        <w:t>-201</w:t>
      </w:r>
      <w:r w:rsidR="009F74B5">
        <w:rPr>
          <w:sz w:val="28"/>
          <w:szCs w:val="28"/>
        </w:rPr>
        <w:t>4</w:t>
      </w:r>
      <w:r w:rsidR="003E57C1" w:rsidRPr="00786076">
        <w:rPr>
          <w:sz w:val="28"/>
          <w:szCs w:val="28"/>
        </w:rPr>
        <w:t xml:space="preserve"> учебном году </w:t>
      </w:r>
      <w:r w:rsidR="00D6545D" w:rsidRPr="00786076">
        <w:rPr>
          <w:sz w:val="28"/>
          <w:szCs w:val="28"/>
        </w:rPr>
        <w:t>об</w:t>
      </w:r>
      <w:r w:rsidR="003E57C1" w:rsidRPr="00786076">
        <w:rPr>
          <w:sz w:val="28"/>
          <w:szCs w:val="28"/>
        </w:rPr>
        <w:t>уча</w:t>
      </w:r>
      <w:r w:rsidR="00D6545D" w:rsidRPr="00786076">
        <w:rPr>
          <w:sz w:val="28"/>
          <w:szCs w:val="28"/>
        </w:rPr>
        <w:t>ю</w:t>
      </w:r>
      <w:r w:rsidR="003E57C1" w:rsidRPr="00786076">
        <w:rPr>
          <w:sz w:val="28"/>
          <w:szCs w:val="28"/>
        </w:rPr>
        <w:t xml:space="preserve">щиеся </w:t>
      </w:r>
      <w:r w:rsidR="00802EA9">
        <w:rPr>
          <w:sz w:val="28"/>
          <w:szCs w:val="28"/>
        </w:rPr>
        <w:t>1-3 и 5-11 классов</w:t>
      </w:r>
      <w:r w:rsidR="003E57C1" w:rsidRPr="00786076">
        <w:rPr>
          <w:sz w:val="28"/>
          <w:szCs w:val="28"/>
        </w:rPr>
        <w:t xml:space="preserve"> обучались по режиму пятидневной учебной недели, </w:t>
      </w:r>
      <w:r w:rsidR="00D6545D" w:rsidRPr="00786076">
        <w:rPr>
          <w:sz w:val="28"/>
          <w:szCs w:val="28"/>
        </w:rPr>
        <w:t>об</w:t>
      </w:r>
      <w:r w:rsidR="003E57C1" w:rsidRPr="00786076">
        <w:rPr>
          <w:sz w:val="28"/>
          <w:szCs w:val="28"/>
        </w:rPr>
        <w:t>уча</w:t>
      </w:r>
      <w:r w:rsidR="00D6545D" w:rsidRPr="00786076">
        <w:rPr>
          <w:sz w:val="28"/>
          <w:szCs w:val="28"/>
        </w:rPr>
        <w:t>ю</w:t>
      </w:r>
      <w:r w:rsidR="003E57C1" w:rsidRPr="00786076">
        <w:rPr>
          <w:sz w:val="28"/>
          <w:szCs w:val="28"/>
        </w:rPr>
        <w:t xml:space="preserve">щиеся </w:t>
      </w:r>
      <w:r w:rsidR="00802EA9">
        <w:rPr>
          <w:sz w:val="28"/>
          <w:szCs w:val="28"/>
        </w:rPr>
        <w:t>4 класса</w:t>
      </w:r>
      <w:r w:rsidR="003E57C1" w:rsidRPr="00786076">
        <w:rPr>
          <w:sz w:val="28"/>
          <w:szCs w:val="28"/>
        </w:rPr>
        <w:t xml:space="preserve">– </w:t>
      </w:r>
      <w:proofErr w:type="gramStart"/>
      <w:r w:rsidR="003E57C1" w:rsidRPr="00786076">
        <w:rPr>
          <w:sz w:val="28"/>
          <w:szCs w:val="28"/>
        </w:rPr>
        <w:t>по</w:t>
      </w:r>
      <w:proofErr w:type="gramEnd"/>
      <w:r w:rsidR="003E57C1" w:rsidRPr="00786076">
        <w:rPr>
          <w:sz w:val="28"/>
          <w:szCs w:val="28"/>
        </w:rPr>
        <w:t xml:space="preserve"> режиму шестидневной учебной недели. </w:t>
      </w:r>
    </w:p>
    <w:p w:rsidR="003E57C1" w:rsidRPr="0019241B" w:rsidRDefault="00802EA9" w:rsidP="008D05A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Начало занятий в 8.3</w:t>
      </w:r>
      <w:r w:rsidR="003E57C1" w:rsidRPr="00786076">
        <w:rPr>
          <w:sz w:val="28"/>
          <w:szCs w:val="28"/>
        </w:rPr>
        <w:t>0, продолжительность перемен от 10 до 20 минут.</w:t>
      </w:r>
    </w:p>
    <w:p w:rsidR="003E57C1" w:rsidRDefault="003E57C1" w:rsidP="008D05A2">
      <w:pPr>
        <w:spacing w:line="360" w:lineRule="auto"/>
        <w:ind w:firstLine="709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Расписание занятий составлено на основании нормативных документов и рекомендаций  вышестоящих организаций. Максимально допустимая недельная учебная нагрузка составляет:</w:t>
      </w:r>
    </w:p>
    <w:p w:rsidR="001A12EF" w:rsidRDefault="001A12EF" w:rsidP="008D05A2">
      <w:pPr>
        <w:spacing w:line="360" w:lineRule="auto"/>
        <w:ind w:firstLine="709"/>
        <w:jc w:val="both"/>
        <w:rPr>
          <w:sz w:val="28"/>
          <w:szCs w:val="28"/>
        </w:rPr>
      </w:pPr>
    </w:p>
    <w:p w:rsidR="00D570AB" w:rsidRPr="00D570AB" w:rsidRDefault="00D570AB" w:rsidP="008D05A2">
      <w:pPr>
        <w:spacing w:line="360" w:lineRule="auto"/>
        <w:ind w:firstLine="709"/>
        <w:jc w:val="both"/>
        <w:rPr>
          <w:sz w:val="28"/>
          <w:szCs w:val="28"/>
        </w:rPr>
      </w:pPr>
    </w:p>
    <w:p w:rsidR="003E57C1" w:rsidRPr="00786076" w:rsidRDefault="003E57C1" w:rsidP="003E57C1">
      <w:pPr>
        <w:ind w:firstLine="708"/>
        <w:jc w:val="both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80"/>
        <w:gridCol w:w="747"/>
        <w:gridCol w:w="748"/>
        <w:gridCol w:w="748"/>
        <w:gridCol w:w="748"/>
        <w:gridCol w:w="749"/>
        <w:gridCol w:w="749"/>
        <w:gridCol w:w="749"/>
        <w:gridCol w:w="749"/>
        <w:gridCol w:w="749"/>
        <w:gridCol w:w="749"/>
        <w:gridCol w:w="749"/>
      </w:tblGrid>
      <w:tr w:rsidR="003E57C1" w:rsidRPr="00786076" w:rsidTr="003E57C1">
        <w:tc>
          <w:tcPr>
            <w:tcW w:w="797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  <w:lang w:val="en-US"/>
              </w:rPr>
            </w:pPr>
            <w:r w:rsidRPr="00786076">
              <w:rPr>
                <w:sz w:val="28"/>
                <w:szCs w:val="28"/>
              </w:rPr>
              <w:t>Класс</w:t>
            </w:r>
          </w:p>
          <w:p w:rsidR="003E57C1" w:rsidRPr="00786076" w:rsidRDefault="003E57C1" w:rsidP="003E57C1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797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3</w:t>
            </w:r>
          </w:p>
        </w:tc>
        <w:tc>
          <w:tcPr>
            <w:tcW w:w="797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5</w:t>
            </w:r>
          </w:p>
        </w:tc>
        <w:tc>
          <w:tcPr>
            <w:tcW w:w="79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6</w:t>
            </w:r>
          </w:p>
        </w:tc>
        <w:tc>
          <w:tcPr>
            <w:tcW w:w="79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7</w:t>
            </w:r>
          </w:p>
        </w:tc>
        <w:tc>
          <w:tcPr>
            <w:tcW w:w="79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8</w:t>
            </w:r>
          </w:p>
        </w:tc>
        <w:tc>
          <w:tcPr>
            <w:tcW w:w="79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9</w:t>
            </w:r>
          </w:p>
        </w:tc>
        <w:tc>
          <w:tcPr>
            <w:tcW w:w="79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10</w:t>
            </w:r>
          </w:p>
        </w:tc>
        <w:tc>
          <w:tcPr>
            <w:tcW w:w="79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11</w:t>
            </w:r>
          </w:p>
        </w:tc>
      </w:tr>
      <w:tr w:rsidR="003E57C1" w:rsidRPr="00786076" w:rsidTr="003E57C1">
        <w:tc>
          <w:tcPr>
            <w:tcW w:w="797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Недельная нагрузка</w:t>
            </w:r>
          </w:p>
        </w:tc>
        <w:tc>
          <w:tcPr>
            <w:tcW w:w="797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20</w:t>
            </w:r>
          </w:p>
        </w:tc>
        <w:tc>
          <w:tcPr>
            <w:tcW w:w="797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22</w:t>
            </w:r>
          </w:p>
        </w:tc>
        <w:tc>
          <w:tcPr>
            <w:tcW w:w="797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22</w:t>
            </w:r>
          </w:p>
        </w:tc>
        <w:tc>
          <w:tcPr>
            <w:tcW w:w="797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22</w:t>
            </w:r>
          </w:p>
        </w:tc>
        <w:tc>
          <w:tcPr>
            <w:tcW w:w="79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31</w:t>
            </w:r>
          </w:p>
        </w:tc>
        <w:tc>
          <w:tcPr>
            <w:tcW w:w="79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32</w:t>
            </w:r>
          </w:p>
        </w:tc>
        <w:tc>
          <w:tcPr>
            <w:tcW w:w="79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34</w:t>
            </w:r>
          </w:p>
        </w:tc>
        <w:tc>
          <w:tcPr>
            <w:tcW w:w="79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35</w:t>
            </w:r>
          </w:p>
        </w:tc>
        <w:tc>
          <w:tcPr>
            <w:tcW w:w="79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35</w:t>
            </w:r>
          </w:p>
        </w:tc>
        <w:tc>
          <w:tcPr>
            <w:tcW w:w="79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36</w:t>
            </w:r>
          </w:p>
        </w:tc>
        <w:tc>
          <w:tcPr>
            <w:tcW w:w="79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36</w:t>
            </w:r>
          </w:p>
        </w:tc>
      </w:tr>
    </w:tbl>
    <w:p w:rsidR="003E57C1" w:rsidRPr="00786076" w:rsidRDefault="003E57C1" w:rsidP="003E57C1">
      <w:pPr>
        <w:jc w:val="both"/>
        <w:rPr>
          <w:sz w:val="28"/>
          <w:szCs w:val="28"/>
        </w:rPr>
      </w:pPr>
    </w:p>
    <w:p w:rsidR="0019241B" w:rsidRDefault="0019241B" w:rsidP="008D05A2">
      <w:pPr>
        <w:pStyle w:val="ad"/>
        <w:spacing w:before="30" w:beforeAutospacing="0" w:after="30" w:afterAutospacing="0" w:line="360" w:lineRule="auto"/>
        <w:jc w:val="right"/>
        <w:rPr>
          <w:rStyle w:val="a6"/>
          <w:rFonts w:ascii="Bookman Old Style" w:eastAsia="OpenSymbol" w:hAnsi="Bookman Old Style"/>
          <w:color w:val="FF0000"/>
          <w:shd w:val="clear" w:color="auto" w:fill="FFFFFF"/>
        </w:rPr>
      </w:pPr>
    </w:p>
    <w:p w:rsidR="0019241B" w:rsidRDefault="0019241B" w:rsidP="008D05A2">
      <w:pPr>
        <w:pStyle w:val="ad"/>
        <w:spacing w:before="30" w:beforeAutospacing="0" w:after="30" w:afterAutospacing="0" w:line="360" w:lineRule="auto"/>
        <w:jc w:val="both"/>
        <w:rPr>
          <w:rStyle w:val="a6"/>
          <w:rFonts w:eastAsia="OpenSymbol"/>
          <w:b w:val="0"/>
          <w:sz w:val="28"/>
          <w:szCs w:val="28"/>
          <w:shd w:val="clear" w:color="auto" w:fill="FFFFFF"/>
        </w:rPr>
      </w:pPr>
      <w:r w:rsidRPr="0019241B">
        <w:rPr>
          <w:rStyle w:val="a6"/>
          <w:rFonts w:eastAsia="OpenSymbol"/>
          <w:b w:val="0"/>
          <w:sz w:val="28"/>
          <w:szCs w:val="28"/>
          <w:shd w:val="clear" w:color="auto" w:fill="FFFFFF"/>
        </w:rPr>
        <w:t xml:space="preserve">В 2013-2014 учебном году  продолжительность учебной недели: 5-дневная в </w:t>
      </w:r>
    </w:p>
    <w:p w:rsidR="00924486" w:rsidRPr="00CD3B91" w:rsidRDefault="0019241B" w:rsidP="00CD3B91">
      <w:pPr>
        <w:pStyle w:val="ad"/>
        <w:spacing w:before="30" w:beforeAutospacing="0" w:after="30" w:afterAutospacing="0" w:line="360" w:lineRule="auto"/>
        <w:jc w:val="both"/>
        <w:rPr>
          <w:rStyle w:val="a6"/>
          <w:rFonts w:eastAsia="OpenSymbol"/>
          <w:b w:val="0"/>
          <w:shd w:val="clear" w:color="auto" w:fill="FFFFFF"/>
        </w:rPr>
      </w:pPr>
      <w:r w:rsidRPr="0019241B">
        <w:rPr>
          <w:rStyle w:val="a6"/>
          <w:rFonts w:eastAsia="OpenSymbol"/>
          <w:b w:val="0"/>
          <w:sz w:val="28"/>
          <w:szCs w:val="28"/>
          <w:shd w:val="clear" w:color="auto" w:fill="FFFFFF"/>
        </w:rPr>
        <w:t xml:space="preserve"> </w:t>
      </w:r>
      <w:r w:rsidR="00802EA9">
        <w:rPr>
          <w:rStyle w:val="a6"/>
          <w:rFonts w:eastAsia="OpenSymbol"/>
          <w:b w:val="0"/>
          <w:sz w:val="28"/>
          <w:szCs w:val="28"/>
          <w:shd w:val="clear" w:color="auto" w:fill="FFFFFF"/>
        </w:rPr>
        <w:t>1-х-3</w:t>
      </w:r>
      <w:r>
        <w:rPr>
          <w:rStyle w:val="a6"/>
          <w:rFonts w:eastAsia="OpenSymbol"/>
          <w:b w:val="0"/>
          <w:sz w:val="28"/>
          <w:szCs w:val="28"/>
          <w:shd w:val="clear" w:color="auto" w:fill="FFFFFF"/>
        </w:rPr>
        <w:t>-х</w:t>
      </w:r>
      <w:r w:rsidR="00802EA9">
        <w:rPr>
          <w:rStyle w:val="a6"/>
          <w:rFonts w:eastAsia="OpenSymbol"/>
          <w:b w:val="0"/>
          <w:sz w:val="28"/>
          <w:szCs w:val="28"/>
          <w:shd w:val="clear" w:color="auto" w:fill="FFFFFF"/>
        </w:rPr>
        <w:t xml:space="preserve"> и 5-х-11-х </w:t>
      </w:r>
      <w:proofErr w:type="gramStart"/>
      <w:r w:rsidR="00802EA9">
        <w:rPr>
          <w:rStyle w:val="a6"/>
          <w:rFonts w:eastAsia="OpenSymbol"/>
          <w:b w:val="0"/>
          <w:sz w:val="28"/>
          <w:szCs w:val="28"/>
          <w:shd w:val="clear" w:color="auto" w:fill="FFFFFF"/>
        </w:rPr>
        <w:t>классах</w:t>
      </w:r>
      <w:proofErr w:type="gramEnd"/>
      <w:r w:rsidR="00802EA9">
        <w:rPr>
          <w:rStyle w:val="a6"/>
          <w:rFonts w:eastAsia="OpenSymbol"/>
          <w:b w:val="0"/>
          <w:sz w:val="28"/>
          <w:szCs w:val="28"/>
          <w:shd w:val="clear" w:color="auto" w:fill="FFFFFF"/>
        </w:rPr>
        <w:t>, 6-дневная в 4</w:t>
      </w:r>
      <w:r w:rsidRPr="0019241B">
        <w:rPr>
          <w:rStyle w:val="a6"/>
          <w:rFonts w:eastAsia="OpenSymbol"/>
          <w:b w:val="0"/>
          <w:sz w:val="28"/>
          <w:szCs w:val="28"/>
          <w:shd w:val="clear" w:color="auto" w:fill="FFFFFF"/>
        </w:rPr>
        <w:t xml:space="preserve"> класс</w:t>
      </w:r>
      <w:r w:rsidR="00802EA9">
        <w:rPr>
          <w:rStyle w:val="a6"/>
          <w:rFonts w:eastAsia="OpenSymbol"/>
          <w:b w:val="0"/>
          <w:sz w:val="28"/>
          <w:szCs w:val="28"/>
          <w:shd w:val="clear" w:color="auto" w:fill="FFFFFF"/>
        </w:rPr>
        <w:t>е</w:t>
      </w:r>
      <w:r w:rsidRPr="0019241B">
        <w:rPr>
          <w:rStyle w:val="a6"/>
          <w:rFonts w:eastAsia="OpenSymbol"/>
          <w:b w:val="0"/>
          <w:shd w:val="clear" w:color="auto" w:fill="FFFFFF"/>
        </w:rPr>
        <w:t>.</w:t>
      </w:r>
    </w:p>
    <w:p w:rsidR="008D05A2" w:rsidRDefault="008D05A2" w:rsidP="00574C8D">
      <w:pPr>
        <w:pStyle w:val="ad"/>
        <w:spacing w:before="30" w:beforeAutospacing="0" w:after="30" w:afterAutospacing="0"/>
        <w:jc w:val="right"/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</w:pPr>
    </w:p>
    <w:p w:rsidR="008D05A2" w:rsidRDefault="008D05A2" w:rsidP="00574C8D">
      <w:pPr>
        <w:pStyle w:val="ad"/>
        <w:spacing w:before="30" w:beforeAutospacing="0" w:after="30" w:afterAutospacing="0"/>
        <w:jc w:val="right"/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</w:pPr>
    </w:p>
    <w:p w:rsidR="009F74B5" w:rsidRDefault="009F74B5" w:rsidP="00574C8D">
      <w:pPr>
        <w:pStyle w:val="ad"/>
        <w:spacing w:before="30" w:beforeAutospacing="0" w:after="30" w:afterAutospacing="0"/>
        <w:jc w:val="right"/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</w:pPr>
    </w:p>
    <w:p w:rsidR="009F74B5" w:rsidRDefault="009F74B5" w:rsidP="00574C8D">
      <w:pPr>
        <w:pStyle w:val="ad"/>
        <w:spacing w:before="30" w:beforeAutospacing="0" w:after="30" w:afterAutospacing="0"/>
        <w:jc w:val="right"/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</w:pPr>
    </w:p>
    <w:p w:rsidR="009F74B5" w:rsidRDefault="009F74B5" w:rsidP="00574C8D">
      <w:pPr>
        <w:pStyle w:val="ad"/>
        <w:spacing w:before="30" w:beforeAutospacing="0" w:after="30" w:afterAutospacing="0"/>
        <w:jc w:val="right"/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</w:pPr>
    </w:p>
    <w:p w:rsidR="009F74B5" w:rsidRDefault="009F74B5" w:rsidP="00574C8D">
      <w:pPr>
        <w:pStyle w:val="ad"/>
        <w:spacing w:before="30" w:beforeAutospacing="0" w:after="30" w:afterAutospacing="0"/>
        <w:jc w:val="right"/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</w:pPr>
    </w:p>
    <w:p w:rsidR="009F74B5" w:rsidRDefault="009F74B5" w:rsidP="00574C8D">
      <w:pPr>
        <w:pStyle w:val="ad"/>
        <w:spacing w:before="30" w:beforeAutospacing="0" w:after="30" w:afterAutospacing="0"/>
        <w:jc w:val="right"/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</w:pPr>
    </w:p>
    <w:p w:rsidR="009F74B5" w:rsidRDefault="009F74B5" w:rsidP="00574C8D">
      <w:pPr>
        <w:pStyle w:val="ad"/>
        <w:spacing w:before="30" w:beforeAutospacing="0" w:after="30" w:afterAutospacing="0"/>
        <w:jc w:val="right"/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</w:pPr>
    </w:p>
    <w:p w:rsidR="009F74B5" w:rsidRDefault="009F74B5" w:rsidP="00574C8D">
      <w:pPr>
        <w:pStyle w:val="ad"/>
        <w:spacing w:before="30" w:beforeAutospacing="0" w:after="30" w:afterAutospacing="0"/>
        <w:jc w:val="right"/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</w:pPr>
    </w:p>
    <w:p w:rsidR="009F74B5" w:rsidRDefault="009F74B5" w:rsidP="00574C8D">
      <w:pPr>
        <w:pStyle w:val="ad"/>
        <w:spacing w:before="30" w:beforeAutospacing="0" w:after="30" w:afterAutospacing="0"/>
        <w:jc w:val="right"/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</w:pPr>
    </w:p>
    <w:p w:rsidR="009F74B5" w:rsidRDefault="009F74B5" w:rsidP="00574C8D">
      <w:pPr>
        <w:pStyle w:val="ad"/>
        <w:spacing w:before="30" w:beforeAutospacing="0" w:after="30" w:afterAutospacing="0"/>
        <w:jc w:val="right"/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</w:pPr>
    </w:p>
    <w:p w:rsidR="009F74B5" w:rsidRDefault="009F74B5" w:rsidP="00574C8D">
      <w:pPr>
        <w:pStyle w:val="ad"/>
        <w:spacing w:before="30" w:beforeAutospacing="0" w:after="30" w:afterAutospacing="0"/>
        <w:jc w:val="right"/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</w:pPr>
    </w:p>
    <w:p w:rsidR="00574C8D" w:rsidRPr="00CC2083" w:rsidRDefault="00A2454C" w:rsidP="00574C8D">
      <w:pPr>
        <w:pStyle w:val="ad"/>
        <w:spacing w:before="30" w:beforeAutospacing="0" w:after="30" w:afterAutospacing="0"/>
        <w:jc w:val="right"/>
        <w:rPr>
          <w:color w:val="FF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1962150" cy="1428750"/>
            <wp:effectExtent l="19050" t="0" r="0" b="0"/>
            <wp:docPr id="7" name="Рисунок 7" descr="i?id=19546034-1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?id=19546034-18-72&amp;n=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26C" w:rsidRPr="00CC2083"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  <w:t xml:space="preserve"> </w:t>
      </w:r>
      <w:r w:rsidR="00574C8D" w:rsidRPr="00CC2083"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  <w:t>«Не только кадры, но и ресурсы решают многое»</w:t>
      </w:r>
    </w:p>
    <w:p w:rsidR="00574C8D" w:rsidRPr="00CC2083" w:rsidRDefault="00574C8D" w:rsidP="00574C8D">
      <w:pPr>
        <w:pStyle w:val="ad"/>
        <w:spacing w:before="30" w:beforeAutospacing="0" w:after="30" w:afterAutospacing="0"/>
        <w:rPr>
          <w:color w:val="FF0000"/>
          <w:sz w:val="28"/>
          <w:szCs w:val="28"/>
          <w:shd w:val="clear" w:color="auto" w:fill="FFFFFF"/>
        </w:rPr>
      </w:pPr>
      <w:r w:rsidRPr="00CC2083">
        <w:rPr>
          <w:color w:val="FF0000"/>
          <w:sz w:val="28"/>
          <w:szCs w:val="28"/>
          <w:shd w:val="clear" w:color="auto" w:fill="FFFFFF"/>
        </w:rPr>
        <w:t> </w:t>
      </w:r>
    </w:p>
    <w:p w:rsidR="003E57C1" w:rsidRPr="00786076" w:rsidRDefault="003E57C1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3E57C1" w:rsidRPr="00786076" w:rsidRDefault="003E57C1" w:rsidP="003E57C1">
      <w:pPr>
        <w:ind w:firstLine="708"/>
        <w:jc w:val="both"/>
        <w:outlineLvl w:val="0"/>
        <w:rPr>
          <w:b/>
          <w:sz w:val="28"/>
          <w:szCs w:val="28"/>
        </w:rPr>
      </w:pPr>
      <w:r w:rsidRPr="00786076">
        <w:rPr>
          <w:b/>
          <w:sz w:val="28"/>
          <w:szCs w:val="28"/>
        </w:rPr>
        <w:t>Учебно-материальная база, благоустройство и оснащенность</w:t>
      </w:r>
    </w:p>
    <w:p w:rsidR="003E57C1" w:rsidRPr="00786076" w:rsidRDefault="003E57C1" w:rsidP="003E57C1">
      <w:pPr>
        <w:ind w:firstLine="708"/>
        <w:jc w:val="both"/>
        <w:outlineLvl w:val="0"/>
        <w:rPr>
          <w:b/>
          <w:sz w:val="28"/>
          <w:szCs w:val="28"/>
        </w:rPr>
      </w:pPr>
    </w:p>
    <w:p w:rsidR="006F74F4" w:rsidRDefault="006F74F4" w:rsidP="006F74F4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F74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Современное ОУ</w:t>
      </w:r>
      <w:r w:rsidR="007F744D">
        <w:rPr>
          <w:sz w:val="28"/>
          <w:szCs w:val="28"/>
        </w:rPr>
        <w:t xml:space="preserve"> </w:t>
      </w:r>
      <w:r>
        <w:rPr>
          <w:sz w:val="28"/>
          <w:szCs w:val="28"/>
        </w:rPr>
        <w:t>- это не только математика и русский язык, физика и химия, алгебра и геометрия. Это место, где дети понимают, кто они такие, какие у них таланты и что они могут дать миру. Именно поэтому задача администрации  ОУ  состоит в том, чтобы создать для обучающихся и педагогов нужную атмосферу, построить пространство, в котором было бы комфортно и безопасно учиться и работать, развиваться и раскрывать свой потенциал.</w:t>
      </w:r>
    </w:p>
    <w:p w:rsidR="00170EE4" w:rsidRDefault="007F744D" w:rsidP="007F744D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E57C1" w:rsidRPr="00786076">
        <w:rPr>
          <w:sz w:val="28"/>
          <w:szCs w:val="28"/>
        </w:rPr>
        <w:t>Здание  ОУ имеет все виды благоустройства (центральное отопление, водопровод, канализация),  территория вокруг учреждения  ограждена полностью.</w:t>
      </w:r>
      <w:r w:rsidR="00D6545D" w:rsidRPr="00786076">
        <w:rPr>
          <w:sz w:val="28"/>
          <w:szCs w:val="28"/>
        </w:rPr>
        <w:t xml:space="preserve"> Установлены </w:t>
      </w:r>
      <w:r w:rsidR="00985304">
        <w:rPr>
          <w:sz w:val="28"/>
          <w:szCs w:val="28"/>
        </w:rPr>
        <w:t>пластиковые окна.</w:t>
      </w:r>
    </w:p>
    <w:p w:rsidR="006F74F4" w:rsidRDefault="007F744D" w:rsidP="007F744D">
      <w:pPr>
        <w:autoSpaceDE w:val="0"/>
        <w:autoSpaceDN w:val="0"/>
        <w:adjustRightInd w:val="0"/>
        <w:spacing w:line="360" w:lineRule="auto"/>
        <w:ind w:left="-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867E2" w:rsidRPr="00786076">
        <w:rPr>
          <w:sz w:val="28"/>
          <w:szCs w:val="28"/>
        </w:rPr>
        <w:t>На территории ОУ</w:t>
      </w:r>
      <w:r w:rsidR="003E57C1" w:rsidRPr="00786076">
        <w:rPr>
          <w:sz w:val="28"/>
          <w:szCs w:val="28"/>
        </w:rPr>
        <w:t xml:space="preserve"> обо</w:t>
      </w:r>
      <w:r w:rsidR="00985304">
        <w:rPr>
          <w:sz w:val="28"/>
          <w:szCs w:val="28"/>
        </w:rPr>
        <w:t>рудована детская площадка</w:t>
      </w:r>
      <w:r w:rsidR="003E57C1" w:rsidRPr="00786076">
        <w:rPr>
          <w:sz w:val="28"/>
          <w:szCs w:val="28"/>
        </w:rPr>
        <w:t xml:space="preserve"> для </w:t>
      </w:r>
      <w:r w:rsidR="00985304">
        <w:rPr>
          <w:sz w:val="28"/>
          <w:szCs w:val="28"/>
        </w:rPr>
        <w:t>учащихся начальных классов</w:t>
      </w:r>
      <w:r w:rsidR="003E57C1" w:rsidRPr="00786076">
        <w:rPr>
          <w:sz w:val="28"/>
          <w:szCs w:val="28"/>
        </w:rPr>
        <w:t>.</w:t>
      </w:r>
      <w:r w:rsidR="004F730E">
        <w:rPr>
          <w:sz w:val="28"/>
          <w:szCs w:val="28"/>
        </w:rPr>
        <w:t xml:space="preserve"> </w:t>
      </w:r>
      <w:r w:rsidR="00985304">
        <w:rPr>
          <w:sz w:val="28"/>
          <w:szCs w:val="28"/>
        </w:rPr>
        <w:t xml:space="preserve">Огромная благодарность руководству предприятия ООО «НОК» и ОАО «ГОК». </w:t>
      </w:r>
      <w:r w:rsidR="003E57C1" w:rsidRPr="00786076">
        <w:rPr>
          <w:sz w:val="28"/>
          <w:szCs w:val="28"/>
        </w:rPr>
        <w:t xml:space="preserve">Учебные кабинеты  частично отремонтированы, регулярно обновляется ученическая  </w:t>
      </w:r>
      <w:r w:rsidR="00170EE4">
        <w:rPr>
          <w:sz w:val="28"/>
          <w:szCs w:val="28"/>
        </w:rPr>
        <w:t>и корпусная мебель, закупае</w:t>
      </w:r>
      <w:r w:rsidR="00985304">
        <w:rPr>
          <w:sz w:val="28"/>
          <w:szCs w:val="28"/>
        </w:rPr>
        <w:t xml:space="preserve">тся компьютерное </w:t>
      </w:r>
      <w:r w:rsidR="00170EE4">
        <w:rPr>
          <w:sz w:val="28"/>
          <w:szCs w:val="28"/>
        </w:rPr>
        <w:t xml:space="preserve"> оборудование</w:t>
      </w:r>
      <w:r w:rsidR="003E57C1" w:rsidRPr="00786076">
        <w:rPr>
          <w:sz w:val="28"/>
          <w:szCs w:val="28"/>
        </w:rPr>
        <w:t>, худож</w:t>
      </w:r>
      <w:r w:rsidR="006867E2" w:rsidRPr="00786076">
        <w:rPr>
          <w:sz w:val="28"/>
          <w:szCs w:val="28"/>
        </w:rPr>
        <w:t xml:space="preserve">ественная литература, </w:t>
      </w:r>
      <w:r w:rsidR="00130E7D">
        <w:rPr>
          <w:sz w:val="28"/>
          <w:szCs w:val="28"/>
        </w:rPr>
        <w:t xml:space="preserve"> </w:t>
      </w:r>
      <w:r w:rsidR="006867E2" w:rsidRPr="00786076">
        <w:rPr>
          <w:sz w:val="28"/>
          <w:szCs w:val="28"/>
        </w:rPr>
        <w:t>учебники и учебные пособия.</w:t>
      </w:r>
      <w:r w:rsidR="003E57C1" w:rsidRPr="00786076">
        <w:rPr>
          <w:b/>
          <w:sz w:val="28"/>
          <w:szCs w:val="28"/>
        </w:rPr>
        <w:t xml:space="preserve">  </w:t>
      </w:r>
      <w:r w:rsidR="006F74F4">
        <w:rPr>
          <w:rFonts w:ascii="Calibri" w:hAnsi="Calibri" w:cs="Calibri"/>
          <w:sz w:val="20"/>
          <w:szCs w:val="20"/>
        </w:rPr>
        <w:t xml:space="preserve"> </w:t>
      </w:r>
    </w:p>
    <w:p w:rsidR="00A55A21" w:rsidRPr="006F74F4" w:rsidRDefault="006F74F4" w:rsidP="007F744D">
      <w:pPr>
        <w:autoSpaceDE w:val="0"/>
        <w:autoSpaceDN w:val="0"/>
        <w:adjustRightInd w:val="0"/>
        <w:spacing w:line="360" w:lineRule="auto"/>
        <w:ind w:left="-240" w:firstLine="24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A55A21" w:rsidRPr="00786076" w:rsidRDefault="00A55A21" w:rsidP="00170EE4">
      <w:pPr>
        <w:ind w:firstLine="708"/>
        <w:jc w:val="both"/>
        <w:outlineLvl w:val="0"/>
        <w:rPr>
          <w:b/>
          <w:sz w:val="28"/>
          <w:szCs w:val="28"/>
        </w:rPr>
      </w:pPr>
    </w:p>
    <w:p w:rsidR="009F74B5" w:rsidRDefault="00A55A21" w:rsidP="00A55A21">
      <w:pPr>
        <w:ind w:firstLine="708"/>
        <w:outlineLvl w:val="0"/>
        <w:rPr>
          <w:b/>
          <w:sz w:val="28"/>
          <w:szCs w:val="28"/>
        </w:rPr>
      </w:pPr>
      <w:r w:rsidRPr="00786076">
        <w:rPr>
          <w:b/>
          <w:sz w:val="28"/>
          <w:szCs w:val="28"/>
        </w:rPr>
        <w:t xml:space="preserve">  </w:t>
      </w:r>
      <w:r w:rsidR="00786076" w:rsidRPr="00170EE4">
        <w:rPr>
          <w:b/>
          <w:sz w:val="28"/>
          <w:szCs w:val="28"/>
        </w:rPr>
        <w:t xml:space="preserve">                     </w:t>
      </w:r>
    </w:p>
    <w:p w:rsidR="009F74B5" w:rsidRDefault="009F74B5" w:rsidP="00A55A21">
      <w:pPr>
        <w:ind w:firstLine="708"/>
        <w:outlineLvl w:val="0"/>
        <w:rPr>
          <w:b/>
          <w:sz w:val="28"/>
          <w:szCs w:val="28"/>
        </w:rPr>
      </w:pPr>
    </w:p>
    <w:p w:rsidR="009F74B5" w:rsidRDefault="009F74B5" w:rsidP="00A55A21">
      <w:pPr>
        <w:ind w:firstLine="708"/>
        <w:outlineLvl w:val="0"/>
        <w:rPr>
          <w:b/>
          <w:sz w:val="28"/>
          <w:szCs w:val="28"/>
        </w:rPr>
      </w:pPr>
    </w:p>
    <w:p w:rsidR="009F74B5" w:rsidRDefault="009F74B5" w:rsidP="00A55A21">
      <w:pPr>
        <w:ind w:firstLine="708"/>
        <w:outlineLvl w:val="0"/>
        <w:rPr>
          <w:b/>
          <w:sz w:val="28"/>
          <w:szCs w:val="28"/>
        </w:rPr>
      </w:pPr>
    </w:p>
    <w:p w:rsidR="009F74B5" w:rsidRDefault="009F74B5" w:rsidP="00A55A21">
      <w:pPr>
        <w:ind w:firstLine="708"/>
        <w:outlineLvl w:val="0"/>
        <w:rPr>
          <w:b/>
          <w:sz w:val="28"/>
          <w:szCs w:val="28"/>
        </w:rPr>
      </w:pPr>
    </w:p>
    <w:p w:rsidR="009F74B5" w:rsidRDefault="009F74B5" w:rsidP="00A55A21">
      <w:pPr>
        <w:ind w:firstLine="708"/>
        <w:outlineLvl w:val="0"/>
        <w:rPr>
          <w:b/>
          <w:sz w:val="28"/>
          <w:szCs w:val="28"/>
        </w:rPr>
      </w:pPr>
    </w:p>
    <w:p w:rsidR="009F74B5" w:rsidRDefault="009F74B5" w:rsidP="00A55A21">
      <w:pPr>
        <w:ind w:firstLine="708"/>
        <w:outlineLvl w:val="0"/>
        <w:rPr>
          <w:b/>
          <w:sz w:val="28"/>
          <w:szCs w:val="28"/>
        </w:rPr>
      </w:pPr>
    </w:p>
    <w:p w:rsidR="00A55A21" w:rsidRPr="00170EE4" w:rsidRDefault="00786076" w:rsidP="00A55A21">
      <w:pPr>
        <w:ind w:firstLine="708"/>
        <w:outlineLvl w:val="0"/>
        <w:rPr>
          <w:b/>
          <w:sz w:val="28"/>
          <w:szCs w:val="28"/>
        </w:rPr>
      </w:pPr>
      <w:r w:rsidRPr="00170EE4">
        <w:rPr>
          <w:b/>
          <w:sz w:val="28"/>
          <w:szCs w:val="28"/>
        </w:rPr>
        <w:t xml:space="preserve">  </w:t>
      </w:r>
      <w:r w:rsidR="00A55A21" w:rsidRPr="00786076">
        <w:rPr>
          <w:b/>
          <w:sz w:val="28"/>
          <w:szCs w:val="28"/>
          <w:lang w:val="en-US"/>
        </w:rPr>
        <w:t>IT</w:t>
      </w:r>
      <w:r w:rsidR="00A55A21" w:rsidRPr="00786076">
        <w:rPr>
          <w:b/>
          <w:sz w:val="28"/>
          <w:szCs w:val="28"/>
        </w:rPr>
        <w:t>-инфраструктура</w:t>
      </w:r>
      <w:r w:rsidR="00BC39B8" w:rsidRPr="00BC39B8">
        <w:rPr>
          <w:sz w:val="28"/>
          <w:szCs w:val="28"/>
        </w:rPr>
        <w:t xml:space="preserve"> </w:t>
      </w:r>
      <w:r w:rsidR="00BC39B8" w:rsidRPr="00786076">
        <w:rPr>
          <w:sz w:val="28"/>
          <w:szCs w:val="28"/>
        </w:rPr>
        <w:t>современным</w:t>
      </w:r>
    </w:p>
    <w:p w:rsidR="00786076" w:rsidRPr="00170EE4" w:rsidRDefault="00786076" w:rsidP="008D05A2">
      <w:pPr>
        <w:spacing w:line="360" w:lineRule="auto"/>
        <w:ind w:firstLine="709"/>
        <w:outlineLvl w:val="0"/>
        <w:rPr>
          <w:b/>
          <w:sz w:val="28"/>
          <w:szCs w:val="28"/>
        </w:rPr>
      </w:pPr>
    </w:p>
    <w:p w:rsidR="00A55A21" w:rsidRDefault="00802EA9" w:rsidP="008D05A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  ОУ  функционирует компьютерный класс, оснащенный</w:t>
      </w:r>
      <w:r w:rsidR="00A55A21" w:rsidRPr="00786076">
        <w:rPr>
          <w:sz w:val="28"/>
          <w:szCs w:val="28"/>
        </w:rPr>
        <w:t xml:space="preserve"> </w:t>
      </w:r>
      <w:r w:rsidR="00BC39B8">
        <w:rPr>
          <w:sz w:val="28"/>
          <w:szCs w:val="28"/>
        </w:rPr>
        <w:t xml:space="preserve">новым </w:t>
      </w:r>
      <w:r w:rsidR="00A55A21" w:rsidRPr="00786076">
        <w:rPr>
          <w:sz w:val="28"/>
          <w:szCs w:val="28"/>
        </w:rPr>
        <w:t xml:space="preserve">оборудованием, общее количество рабочих мест </w:t>
      </w:r>
      <w:proofErr w:type="gramStart"/>
      <w:r w:rsidR="00A55A21" w:rsidRPr="00786076">
        <w:rPr>
          <w:sz w:val="28"/>
          <w:szCs w:val="28"/>
        </w:rPr>
        <w:t>для</w:t>
      </w:r>
      <w:proofErr w:type="gramEnd"/>
      <w:r w:rsidR="00A55A21" w:rsidRPr="00786076">
        <w:rPr>
          <w:sz w:val="28"/>
          <w:szCs w:val="28"/>
        </w:rPr>
        <w:t xml:space="preserve"> </w:t>
      </w:r>
      <w:r w:rsidR="00170EE4">
        <w:rPr>
          <w:sz w:val="28"/>
          <w:szCs w:val="28"/>
        </w:rPr>
        <w:t>об</w:t>
      </w:r>
      <w:r w:rsidR="00A55A21" w:rsidRPr="00786076">
        <w:rPr>
          <w:sz w:val="28"/>
          <w:szCs w:val="28"/>
        </w:rPr>
        <w:t>уча</w:t>
      </w:r>
      <w:r w:rsidR="00170EE4">
        <w:rPr>
          <w:sz w:val="28"/>
          <w:szCs w:val="28"/>
        </w:rPr>
        <w:t>ю</w:t>
      </w:r>
      <w:r w:rsidR="00BC39B8">
        <w:rPr>
          <w:sz w:val="28"/>
          <w:szCs w:val="28"/>
        </w:rPr>
        <w:t>щихся – 12</w:t>
      </w:r>
      <w:r w:rsidR="00A55A21" w:rsidRPr="00786076">
        <w:rPr>
          <w:sz w:val="28"/>
          <w:szCs w:val="28"/>
        </w:rPr>
        <w:t xml:space="preserve">. Создана  единая структурированная кабельная сеть и осуществлено подключение к </w:t>
      </w:r>
      <w:r w:rsidR="00A55A21" w:rsidRPr="00786076">
        <w:rPr>
          <w:sz w:val="28"/>
          <w:szCs w:val="28"/>
          <w:lang w:val="en-US"/>
        </w:rPr>
        <w:t>Internet</w:t>
      </w:r>
      <w:r w:rsidR="00A55A21" w:rsidRPr="00786076">
        <w:rPr>
          <w:sz w:val="28"/>
          <w:szCs w:val="28"/>
        </w:rPr>
        <w:t xml:space="preserve"> компьютеров </w:t>
      </w:r>
      <w:r w:rsidR="00130E7D">
        <w:rPr>
          <w:sz w:val="28"/>
          <w:szCs w:val="28"/>
        </w:rPr>
        <w:t xml:space="preserve"> </w:t>
      </w:r>
      <w:r w:rsidR="00A55A21" w:rsidRPr="00786076">
        <w:rPr>
          <w:sz w:val="28"/>
          <w:szCs w:val="28"/>
        </w:rPr>
        <w:t>в  учебных  помещениях  и кабинетах администрации ОУ.</w:t>
      </w:r>
    </w:p>
    <w:p w:rsidR="00A55A21" w:rsidRPr="00786076" w:rsidRDefault="00A55A21" w:rsidP="00130E7D">
      <w:pPr>
        <w:pStyle w:val="ae"/>
        <w:ind w:left="720"/>
        <w:jc w:val="left"/>
        <w:rPr>
          <w:b w:val="0"/>
          <w:sz w:val="28"/>
          <w:szCs w:val="28"/>
        </w:rPr>
      </w:pPr>
      <w:r w:rsidRPr="00786076">
        <w:rPr>
          <w:sz w:val="28"/>
          <w:szCs w:val="28"/>
        </w:rPr>
        <w:t>Техническая оснащенность</w:t>
      </w:r>
    </w:p>
    <w:p w:rsidR="00A55A21" w:rsidRPr="00786076" w:rsidRDefault="00A55A21" w:rsidP="00A55A21">
      <w:pPr>
        <w:pStyle w:val="ae"/>
        <w:ind w:left="360"/>
        <w:jc w:val="left"/>
        <w:rPr>
          <w:sz w:val="28"/>
          <w:szCs w:val="28"/>
        </w:rPr>
      </w:pPr>
    </w:p>
    <w:tbl>
      <w:tblPr>
        <w:tblW w:w="8537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94"/>
        <w:gridCol w:w="1843"/>
      </w:tblGrid>
      <w:tr w:rsidR="00A55A21" w:rsidRPr="00786076" w:rsidTr="007968E1">
        <w:tc>
          <w:tcPr>
            <w:tcW w:w="6694" w:type="dxa"/>
          </w:tcPr>
          <w:p w:rsidR="00A55A21" w:rsidRPr="00786076" w:rsidRDefault="00E75AC7" w:rsidP="007968E1">
            <w:pPr>
              <w:pStyle w:val="ae"/>
              <w:jc w:val="left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 xml:space="preserve">                                 Показатели</w:t>
            </w:r>
          </w:p>
          <w:p w:rsidR="00E75AC7" w:rsidRPr="00786076" w:rsidRDefault="00E75AC7" w:rsidP="007968E1">
            <w:pPr>
              <w:pStyle w:val="ae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55A21" w:rsidRPr="0019241B" w:rsidRDefault="00E75AC7" w:rsidP="007968E1">
            <w:pPr>
              <w:pStyle w:val="ae"/>
              <w:jc w:val="left"/>
              <w:rPr>
                <w:sz w:val="28"/>
                <w:szCs w:val="28"/>
              </w:rPr>
            </w:pPr>
            <w:r w:rsidRPr="0019241B">
              <w:rPr>
                <w:sz w:val="28"/>
                <w:szCs w:val="28"/>
              </w:rPr>
              <w:t xml:space="preserve">     </w:t>
            </w:r>
            <w:r w:rsidR="00A55A21" w:rsidRPr="0019241B">
              <w:rPr>
                <w:sz w:val="28"/>
                <w:szCs w:val="28"/>
              </w:rPr>
              <w:t>Значение</w:t>
            </w:r>
          </w:p>
        </w:tc>
      </w:tr>
      <w:tr w:rsidR="00A55A21" w:rsidRPr="00786076" w:rsidTr="007968E1">
        <w:tc>
          <w:tcPr>
            <w:tcW w:w="6694" w:type="dxa"/>
          </w:tcPr>
          <w:p w:rsidR="00A55A21" w:rsidRPr="00786076" w:rsidRDefault="00A55A21" w:rsidP="007968E1">
            <w:pPr>
              <w:pStyle w:val="ae"/>
              <w:jc w:val="left"/>
              <w:rPr>
                <w:b w:val="0"/>
                <w:sz w:val="28"/>
                <w:szCs w:val="28"/>
              </w:rPr>
            </w:pPr>
            <w:r w:rsidRPr="00786076">
              <w:rPr>
                <w:b w:val="0"/>
                <w:sz w:val="28"/>
                <w:szCs w:val="28"/>
              </w:rPr>
              <w:t>Количество стационарных компьютеров</w:t>
            </w:r>
          </w:p>
        </w:tc>
        <w:tc>
          <w:tcPr>
            <w:tcW w:w="1843" w:type="dxa"/>
          </w:tcPr>
          <w:p w:rsidR="00A55A21" w:rsidRPr="00786076" w:rsidRDefault="00985304" w:rsidP="00E75AC7">
            <w:pPr>
              <w:pStyle w:val="ae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30</w:t>
            </w:r>
            <w:r w:rsidR="00E75AC7" w:rsidRPr="00786076">
              <w:rPr>
                <w:b w:val="0"/>
                <w:sz w:val="28"/>
                <w:szCs w:val="28"/>
              </w:rPr>
              <w:t xml:space="preserve"> штук</w:t>
            </w:r>
          </w:p>
        </w:tc>
      </w:tr>
      <w:tr w:rsidR="00A55A21" w:rsidRPr="00786076" w:rsidTr="007968E1">
        <w:tc>
          <w:tcPr>
            <w:tcW w:w="6694" w:type="dxa"/>
          </w:tcPr>
          <w:p w:rsidR="00A55A21" w:rsidRPr="00786076" w:rsidRDefault="00A55A21" w:rsidP="007968E1">
            <w:pPr>
              <w:pStyle w:val="ae"/>
              <w:jc w:val="left"/>
              <w:rPr>
                <w:b w:val="0"/>
                <w:sz w:val="28"/>
                <w:szCs w:val="28"/>
              </w:rPr>
            </w:pPr>
            <w:r w:rsidRPr="00786076">
              <w:rPr>
                <w:b w:val="0"/>
                <w:sz w:val="28"/>
                <w:szCs w:val="28"/>
              </w:rPr>
              <w:t>Количество ноутбуков</w:t>
            </w:r>
          </w:p>
        </w:tc>
        <w:tc>
          <w:tcPr>
            <w:tcW w:w="1843" w:type="dxa"/>
          </w:tcPr>
          <w:p w:rsidR="00A55A21" w:rsidRPr="00786076" w:rsidRDefault="00985304" w:rsidP="00E75AC7">
            <w:pPr>
              <w:pStyle w:val="ae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10</w:t>
            </w:r>
            <w:r w:rsidR="00E75AC7" w:rsidRPr="00786076">
              <w:rPr>
                <w:b w:val="0"/>
                <w:sz w:val="28"/>
                <w:szCs w:val="28"/>
              </w:rPr>
              <w:t xml:space="preserve"> штук</w:t>
            </w:r>
          </w:p>
        </w:tc>
      </w:tr>
      <w:tr w:rsidR="00A55A21" w:rsidRPr="00786076" w:rsidTr="007968E1">
        <w:tc>
          <w:tcPr>
            <w:tcW w:w="6694" w:type="dxa"/>
          </w:tcPr>
          <w:p w:rsidR="00A55A21" w:rsidRPr="00786076" w:rsidRDefault="00A55A21" w:rsidP="007968E1">
            <w:pPr>
              <w:pStyle w:val="ae"/>
              <w:jc w:val="left"/>
              <w:rPr>
                <w:b w:val="0"/>
                <w:sz w:val="28"/>
                <w:szCs w:val="28"/>
              </w:rPr>
            </w:pPr>
            <w:r w:rsidRPr="00786076">
              <w:rPr>
                <w:b w:val="0"/>
                <w:sz w:val="28"/>
                <w:szCs w:val="28"/>
              </w:rPr>
              <w:t>Наличие локальной сети</w:t>
            </w:r>
          </w:p>
        </w:tc>
        <w:tc>
          <w:tcPr>
            <w:tcW w:w="1843" w:type="dxa"/>
          </w:tcPr>
          <w:p w:rsidR="00A55A21" w:rsidRPr="00786076" w:rsidRDefault="00A55A21" w:rsidP="00E75AC7">
            <w:pPr>
              <w:pStyle w:val="ae"/>
              <w:rPr>
                <w:b w:val="0"/>
                <w:sz w:val="28"/>
                <w:szCs w:val="28"/>
              </w:rPr>
            </w:pPr>
            <w:r w:rsidRPr="00786076">
              <w:rPr>
                <w:b w:val="0"/>
                <w:sz w:val="28"/>
                <w:szCs w:val="28"/>
              </w:rPr>
              <w:t>да</w:t>
            </w:r>
          </w:p>
        </w:tc>
      </w:tr>
      <w:tr w:rsidR="00A55A21" w:rsidRPr="00786076" w:rsidTr="007968E1">
        <w:tc>
          <w:tcPr>
            <w:tcW w:w="6694" w:type="dxa"/>
          </w:tcPr>
          <w:p w:rsidR="00A55A21" w:rsidRPr="00786076" w:rsidRDefault="00A55A21" w:rsidP="007968E1">
            <w:pPr>
              <w:pStyle w:val="ae"/>
              <w:jc w:val="left"/>
              <w:rPr>
                <w:b w:val="0"/>
                <w:sz w:val="28"/>
                <w:szCs w:val="28"/>
              </w:rPr>
            </w:pPr>
            <w:r w:rsidRPr="00786076">
              <w:rPr>
                <w:b w:val="0"/>
                <w:sz w:val="28"/>
                <w:szCs w:val="28"/>
              </w:rPr>
              <w:t>Количество компьютеров, подключенных к локальной сети</w:t>
            </w:r>
          </w:p>
        </w:tc>
        <w:tc>
          <w:tcPr>
            <w:tcW w:w="1843" w:type="dxa"/>
          </w:tcPr>
          <w:p w:rsidR="00A55A21" w:rsidRPr="00786076" w:rsidRDefault="00985304" w:rsidP="00E75AC7">
            <w:pPr>
              <w:pStyle w:val="ae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9</w:t>
            </w:r>
            <w:r w:rsidR="00E75AC7" w:rsidRPr="00786076">
              <w:rPr>
                <w:b w:val="0"/>
                <w:sz w:val="28"/>
                <w:szCs w:val="28"/>
              </w:rPr>
              <w:t xml:space="preserve"> штук</w:t>
            </w:r>
          </w:p>
        </w:tc>
      </w:tr>
      <w:tr w:rsidR="00A55A21" w:rsidRPr="00786076" w:rsidTr="007968E1">
        <w:tc>
          <w:tcPr>
            <w:tcW w:w="6694" w:type="dxa"/>
          </w:tcPr>
          <w:p w:rsidR="00A55A21" w:rsidRPr="00786076" w:rsidRDefault="00A55A21" w:rsidP="007968E1">
            <w:pPr>
              <w:pStyle w:val="ae"/>
              <w:jc w:val="left"/>
              <w:rPr>
                <w:b w:val="0"/>
                <w:sz w:val="28"/>
                <w:szCs w:val="28"/>
              </w:rPr>
            </w:pPr>
            <w:r w:rsidRPr="00786076">
              <w:rPr>
                <w:b w:val="0"/>
                <w:sz w:val="28"/>
                <w:szCs w:val="28"/>
              </w:rPr>
              <w:t>Количество лазерных принтеров</w:t>
            </w:r>
          </w:p>
        </w:tc>
        <w:tc>
          <w:tcPr>
            <w:tcW w:w="1843" w:type="dxa"/>
          </w:tcPr>
          <w:p w:rsidR="00A55A21" w:rsidRPr="00786076" w:rsidRDefault="00985304" w:rsidP="00E75AC7">
            <w:pPr>
              <w:pStyle w:val="ae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10</w:t>
            </w:r>
            <w:r w:rsidR="00E75AC7" w:rsidRPr="00786076">
              <w:rPr>
                <w:b w:val="0"/>
                <w:sz w:val="28"/>
                <w:szCs w:val="28"/>
              </w:rPr>
              <w:t xml:space="preserve"> штук</w:t>
            </w:r>
          </w:p>
        </w:tc>
      </w:tr>
      <w:tr w:rsidR="00A55A21" w:rsidRPr="00786076" w:rsidTr="007968E1">
        <w:tc>
          <w:tcPr>
            <w:tcW w:w="6694" w:type="dxa"/>
          </w:tcPr>
          <w:p w:rsidR="00A55A21" w:rsidRPr="00786076" w:rsidRDefault="00A55A21" w:rsidP="007968E1">
            <w:pPr>
              <w:pStyle w:val="ae"/>
              <w:jc w:val="left"/>
              <w:rPr>
                <w:b w:val="0"/>
                <w:sz w:val="28"/>
                <w:szCs w:val="28"/>
              </w:rPr>
            </w:pPr>
            <w:r w:rsidRPr="00786076">
              <w:rPr>
                <w:b w:val="0"/>
                <w:sz w:val="28"/>
                <w:szCs w:val="28"/>
              </w:rPr>
              <w:t>Количество копировальных аппаратов</w:t>
            </w:r>
          </w:p>
        </w:tc>
        <w:tc>
          <w:tcPr>
            <w:tcW w:w="1843" w:type="dxa"/>
          </w:tcPr>
          <w:p w:rsidR="00A55A21" w:rsidRPr="00786076" w:rsidRDefault="00A55A21" w:rsidP="00E75AC7">
            <w:pPr>
              <w:pStyle w:val="ae"/>
              <w:rPr>
                <w:b w:val="0"/>
                <w:sz w:val="28"/>
                <w:szCs w:val="28"/>
              </w:rPr>
            </w:pPr>
            <w:r w:rsidRPr="00786076">
              <w:rPr>
                <w:b w:val="0"/>
                <w:sz w:val="28"/>
                <w:szCs w:val="28"/>
              </w:rPr>
              <w:t>2</w:t>
            </w:r>
            <w:r w:rsidR="00E75AC7" w:rsidRPr="00786076">
              <w:rPr>
                <w:b w:val="0"/>
                <w:sz w:val="28"/>
                <w:szCs w:val="28"/>
              </w:rPr>
              <w:t xml:space="preserve"> штуки</w:t>
            </w:r>
          </w:p>
        </w:tc>
      </w:tr>
      <w:tr w:rsidR="00A55A21" w:rsidRPr="00786076" w:rsidTr="007968E1">
        <w:tc>
          <w:tcPr>
            <w:tcW w:w="6694" w:type="dxa"/>
          </w:tcPr>
          <w:p w:rsidR="00A55A21" w:rsidRPr="00786076" w:rsidRDefault="00A55A21" w:rsidP="007968E1">
            <w:pPr>
              <w:pStyle w:val="ae"/>
              <w:jc w:val="left"/>
              <w:rPr>
                <w:b w:val="0"/>
                <w:sz w:val="28"/>
                <w:szCs w:val="28"/>
              </w:rPr>
            </w:pPr>
            <w:r w:rsidRPr="00786076">
              <w:rPr>
                <w:b w:val="0"/>
                <w:sz w:val="28"/>
                <w:szCs w:val="28"/>
              </w:rPr>
              <w:t>Количество проекторов</w:t>
            </w:r>
          </w:p>
        </w:tc>
        <w:tc>
          <w:tcPr>
            <w:tcW w:w="1843" w:type="dxa"/>
          </w:tcPr>
          <w:p w:rsidR="00A55A21" w:rsidRPr="00786076" w:rsidRDefault="00985304" w:rsidP="00E75AC7">
            <w:pPr>
              <w:pStyle w:val="ae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</w:t>
            </w:r>
            <w:r w:rsidR="00E75AC7" w:rsidRPr="00786076">
              <w:rPr>
                <w:b w:val="0"/>
                <w:sz w:val="28"/>
                <w:szCs w:val="28"/>
              </w:rPr>
              <w:t xml:space="preserve"> штук</w:t>
            </w:r>
          </w:p>
        </w:tc>
      </w:tr>
      <w:tr w:rsidR="00A55A21" w:rsidRPr="00786076" w:rsidTr="007968E1">
        <w:tc>
          <w:tcPr>
            <w:tcW w:w="6694" w:type="dxa"/>
          </w:tcPr>
          <w:p w:rsidR="00A55A21" w:rsidRPr="00786076" w:rsidRDefault="00A55A21" w:rsidP="007968E1">
            <w:pPr>
              <w:pStyle w:val="ae"/>
              <w:jc w:val="left"/>
              <w:rPr>
                <w:b w:val="0"/>
                <w:sz w:val="28"/>
                <w:szCs w:val="28"/>
              </w:rPr>
            </w:pPr>
            <w:r w:rsidRPr="00786076">
              <w:rPr>
                <w:b w:val="0"/>
                <w:sz w:val="28"/>
                <w:szCs w:val="28"/>
              </w:rPr>
              <w:t>Количество интерактивных досок</w:t>
            </w:r>
          </w:p>
        </w:tc>
        <w:tc>
          <w:tcPr>
            <w:tcW w:w="1843" w:type="dxa"/>
          </w:tcPr>
          <w:p w:rsidR="00A55A21" w:rsidRPr="00786076" w:rsidRDefault="00A55A21" w:rsidP="00E75AC7">
            <w:pPr>
              <w:pStyle w:val="ae"/>
              <w:rPr>
                <w:b w:val="0"/>
                <w:sz w:val="28"/>
                <w:szCs w:val="28"/>
              </w:rPr>
            </w:pPr>
            <w:r w:rsidRPr="00786076">
              <w:rPr>
                <w:b w:val="0"/>
                <w:sz w:val="28"/>
                <w:szCs w:val="28"/>
              </w:rPr>
              <w:t>7</w:t>
            </w:r>
            <w:r w:rsidR="00E75AC7" w:rsidRPr="00786076">
              <w:rPr>
                <w:b w:val="0"/>
                <w:sz w:val="28"/>
                <w:szCs w:val="28"/>
              </w:rPr>
              <w:t xml:space="preserve"> штук</w:t>
            </w:r>
          </w:p>
        </w:tc>
      </w:tr>
      <w:tr w:rsidR="00A55A21" w:rsidRPr="00786076" w:rsidTr="007968E1">
        <w:tc>
          <w:tcPr>
            <w:tcW w:w="6694" w:type="dxa"/>
          </w:tcPr>
          <w:p w:rsidR="00A55A21" w:rsidRPr="00786076" w:rsidRDefault="00A55A21" w:rsidP="007968E1">
            <w:pPr>
              <w:pStyle w:val="ae"/>
              <w:jc w:val="left"/>
              <w:rPr>
                <w:b w:val="0"/>
                <w:sz w:val="28"/>
                <w:szCs w:val="28"/>
              </w:rPr>
            </w:pPr>
            <w:r w:rsidRPr="00786076">
              <w:rPr>
                <w:b w:val="0"/>
                <w:sz w:val="28"/>
                <w:szCs w:val="28"/>
              </w:rPr>
              <w:t>Количество учебных кабинетов, оснащенных компьютерами</w:t>
            </w:r>
          </w:p>
        </w:tc>
        <w:tc>
          <w:tcPr>
            <w:tcW w:w="1843" w:type="dxa"/>
          </w:tcPr>
          <w:p w:rsidR="00A55A21" w:rsidRPr="00786076" w:rsidRDefault="00AF67A3" w:rsidP="00E75AC7">
            <w:pPr>
              <w:pStyle w:val="ae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12</w:t>
            </w:r>
            <w:r w:rsidR="00E75AC7" w:rsidRPr="00786076">
              <w:rPr>
                <w:b w:val="0"/>
                <w:sz w:val="28"/>
                <w:szCs w:val="28"/>
              </w:rPr>
              <w:t xml:space="preserve"> штук</w:t>
            </w:r>
          </w:p>
        </w:tc>
      </w:tr>
      <w:tr w:rsidR="00A55A21" w:rsidRPr="00786076" w:rsidTr="007968E1">
        <w:tc>
          <w:tcPr>
            <w:tcW w:w="6694" w:type="dxa"/>
          </w:tcPr>
          <w:p w:rsidR="00A55A21" w:rsidRPr="00786076" w:rsidRDefault="00A55A21" w:rsidP="007968E1">
            <w:pPr>
              <w:pStyle w:val="ae"/>
              <w:jc w:val="left"/>
              <w:rPr>
                <w:b w:val="0"/>
                <w:sz w:val="28"/>
                <w:szCs w:val="28"/>
              </w:rPr>
            </w:pPr>
            <w:r w:rsidRPr="00786076">
              <w:rPr>
                <w:b w:val="0"/>
                <w:sz w:val="28"/>
                <w:szCs w:val="28"/>
              </w:rPr>
              <w:t>Количество компьютерных классов</w:t>
            </w:r>
          </w:p>
        </w:tc>
        <w:tc>
          <w:tcPr>
            <w:tcW w:w="1843" w:type="dxa"/>
          </w:tcPr>
          <w:p w:rsidR="00A55A21" w:rsidRPr="00786076" w:rsidRDefault="00AF67A3" w:rsidP="00E75AC7">
            <w:pPr>
              <w:pStyle w:val="ae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</w:tr>
      <w:tr w:rsidR="00A55A21" w:rsidRPr="00786076" w:rsidTr="007968E1">
        <w:tc>
          <w:tcPr>
            <w:tcW w:w="6694" w:type="dxa"/>
          </w:tcPr>
          <w:p w:rsidR="00A55A21" w:rsidRPr="00786076" w:rsidRDefault="00A55A21" w:rsidP="007968E1">
            <w:pPr>
              <w:pStyle w:val="ae"/>
              <w:jc w:val="left"/>
              <w:rPr>
                <w:b w:val="0"/>
                <w:sz w:val="28"/>
                <w:szCs w:val="28"/>
              </w:rPr>
            </w:pPr>
            <w:r w:rsidRPr="00786076">
              <w:rPr>
                <w:b w:val="0"/>
                <w:sz w:val="28"/>
                <w:szCs w:val="28"/>
              </w:rPr>
              <w:t>Количе</w:t>
            </w:r>
            <w:r w:rsidR="00AF67A3">
              <w:rPr>
                <w:b w:val="0"/>
                <w:sz w:val="28"/>
                <w:szCs w:val="28"/>
              </w:rPr>
              <w:t>ство рабочих мест в компьютерном классе</w:t>
            </w:r>
          </w:p>
        </w:tc>
        <w:tc>
          <w:tcPr>
            <w:tcW w:w="1843" w:type="dxa"/>
          </w:tcPr>
          <w:p w:rsidR="00A55A21" w:rsidRPr="00786076" w:rsidRDefault="00E75AC7" w:rsidP="00E75AC7">
            <w:pPr>
              <w:pStyle w:val="ae"/>
              <w:rPr>
                <w:b w:val="0"/>
                <w:sz w:val="28"/>
                <w:szCs w:val="28"/>
              </w:rPr>
            </w:pPr>
            <w:r w:rsidRPr="00786076">
              <w:rPr>
                <w:b w:val="0"/>
                <w:sz w:val="28"/>
                <w:szCs w:val="28"/>
              </w:rPr>
              <w:t>26</w:t>
            </w:r>
          </w:p>
        </w:tc>
      </w:tr>
      <w:tr w:rsidR="00A55A21" w:rsidRPr="00786076" w:rsidTr="007968E1">
        <w:tc>
          <w:tcPr>
            <w:tcW w:w="6694" w:type="dxa"/>
          </w:tcPr>
          <w:p w:rsidR="00A55A21" w:rsidRPr="00786076" w:rsidRDefault="00A55A21" w:rsidP="007968E1">
            <w:pPr>
              <w:pStyle w:val="ae"/>
              <w:jc w:val="left"/>
              <w:rPr>
                <w:b w:val="0"/>
                <w:sz w:val="28"/>
                <w:szCs w:val="28"/>
              </w:rPr>
            </w:pPr>
            <w:r w:rsidRPr="00786076">
              <w:rPr>
                <w:b w:val="0"/>
                <w:sz w:val="28"/>
                <w:szCs w:val="28"/>
              </w:rPr>
              <w:t>Канал подключения Интернет</w:t>
            </w:r>
          </w:p>
        </w:tc>
        <w:tc>
          <w:tcPr>
            <w:tcW w:w="1843" w:type="dxa"/>
          </w:tcPr>
          <w:p w:rsidR="00A55A21" w:rsidRPr="00786076" w:rsidRDefault="00E75AC7" w:rsidP="007968E1">
            <w:pPr>
              <w:pStyle w:val="ae"/>
              <w:jc w:val="left"/>
              <w:rPr>
                <w:b w:val="0"/>
                <w:sz w:val="28"/>
                <w:szCs w:val="28"/>
              </w:rPr>
            </w:pPr>
            <w:r w:rsidRPr="00786076">
              <w:rPr>
                <w:b w:val="0"/>
                <w:sz w:val="28"/>
                <w:szCs w:val="28"/>
              </w:rPr>
              <w:t xml:space="preserve">         </w:t>
            </w:r>
            <w:r w:rsidR="00A55A21" w:rsidRPr="00786076">
              <w:rPr>
                <w:b w:val="0"/>
                <w:sz w:val="28"/>
                <w:szCs w:val="28"/>
              </w:rPr>
              <w:t>ЕМТС</w:t>
            </w:r>
          </w:p>
        </w:tc>
      </w:tr>
    </w:tbl>
    <w:p w:rsidR="00A55A21" w:rsidRPr="00786076" w:rsidRDefault="00A55A21" w:rsidP="00A55A21">
      <w:pPr>
        <w:rPr>
          <w:sz w:val="28"/>
          <w:szCs w:val="28"/>
        </w:rPr>
      </w:pPr>
    </w:p>
    <w:p w:rsidR="00A55A21" w:rsidRPr="00D4626C" w:rsidRDefault="00A55A21" w:rsidP="00D4626C">
      <w:pPr>
        <w:spacing w:line="360" w:lineRule="auto"/>
        <w:rPr>
          <w:sz w:val="28"/>
          <w:szCs w:val="28"/>
        </w:rPr>
      </w:pPr>
      <w:r w:rsidRPr="00D4626C">
        <w:rPr>
          <w:sz w:val="28"/>
          <w:szCs w:val="28"/>
        </w:rPr>
        <w:t>В</w:t>
      </w:r>
      <w:r w:rsidR="009F74B5">
        <w:rPr>
          <w:sz w:val="28"/>
          <w:szCs w:val="28"/>
        </w:rPr>
        <w:t xml:space="preserve"> 2013-2014</w:t>
      </w:r>
      <w:r w:rsidR="00F63150">
        <w:rPr>
          <w:sz w:val="28"/>
          <w:szCs w:val="28"/>
        </w:rPr>
        <w:t xml:space="preserve"> учебном году приобретено</w:t>
      </w:r>
      <w:r w:rsidRPr="00D4626C">
        <w:rPr>
          <w:sz w:val="28"/>
          <w:szCs w:val="28"/>
        </w:rPr>
        <w:t xml:space="preserve"> оборудование:</w:t>
      </w:r>
    </w:p>
    <w:p w:rsidR="00A55A21" w:rsidRPr="00D4626C" w:rsidRDefault="00AF67A3" w:rsidP="00D4626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 1</w:t>
      </w:r>
      <w:r w:rsidR="00A55A21" w:rsidRPr="00D4626C">
        <w:rPr>
          <w:sz w:val="28"/>
          <w:szCs w:val="28"/>
        </w:rPr>
        <w:t xml:space="preserve"> комплект (ноутбук, интерактивная доска, проектор) дл</w:t>
      </w:r>
      <w:r>
        <w:rPr>
          <w:sz w:val="28"/>
          <w:szCs w:val="28"/>
        </w:rPr>
        <w:t>я оснащения кабинета</w:t>
      </w:r>
      <w:r w:rsidR="007F744D" w:rsidRPr="00D4626C">
        <w:rPr>
          <w:sz w:val="28"/>
          <w:szCs w:val="28"/>
        </w:rPr>
        <w:t xml:space="preserve">  </w:t>
      </w:r>
      <w:r w:rsidR="00A55A21" w:rsidRPr="00D4626C">
        <w:rPr>
          <w:sz w:val="28"/>
          <w:szCs w:val="28"/>
        </w:rPr>
        <w:t xml:space="preserve"> 1-</w:t>
      </w:r>
      <w:r w:rsidR="00E75AC7" w:rsidRPr="00D4626C">
        <w:rPr>
          <w:sz w:val="28"/>
          <w:szCs w:val="28"/>
        </w:rPr>
        <w:t xml:space="preserve">х </w:t>
      </w:r>
      <w:r>
        <w:rPr>
          <w:sz w:val="28"/>
          <w:szCs w:val="28"/>
        </w:rPr>
        <w:t xml:space="preserve"> класса</w:t>
      </w:r>
      <w:r w:rsidR="00A55A21" w:rsidRPr="00D4626C">
        <w:rPr>
          <w:sz w:val="28"/>
          <w:szCs w:val="28"/>
        </w:rPr>
        <w:t xml:space="preserve"> по программе ФГОС;</w:t>
      </w:r>
    </w:p>
    <w:p w:rsidR="00B6363C" w:rsidRDefault="00AF67A3" w:rsidP="00130E7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- 4 стационарных компьютера</w:t>
      </w:r>
      <w:r w:rsidR="00D4626C" w:rsidRPr="00D4626C">
        <w:rPr>
          <w:sz w:val="28"/>
          <w:szCs w:val="28"/>
        </w:rPr>
        <w:t xml:space="preserve"> </w:t>
      </w:r>
      <w:proofErr w:type="gramStart"/>
      <w:r w:rsidR="00A55A21" w:rsidRPr="00D4626C">
        <w:rPr>
          <w:sz w:val="28"/>
          <w:szCs w:val="28"/>
        </w:rPr>
        <w:t>установлены</w:t>
      </w:r>
      <w:proofErr w:type="gramEnd"/>
      <w:r w:rsidR="00A55A21" w:rsidRPr="00D4626C">
        <w:rPr>
          <w:sz w:val="28"/>
          <w:szCs w:val="28"/>
        </w:rPr>
        <w:t xml:space="preserve"> в учебн</w:t>
      </w:r>
      <w:r w:rsidR="00D4626C" w:rsidRPr="00D4626C">
        <w:rPr>
          <w:sz w:val="28"/>
          <w:szCs w:val="28"/>
        </w:rPr>
        <w:t>ых кабинетах</w:t>
      </w:r>
      <w:r>
        <w:rPr>
          <w:sz w:val="28"/>
          <w:szCs w:val="28"/>
        </w:rPr>
        <w:t>.</w:t>
      </w:r>
      <w:r w:rsidR="008263D6">
        <w:rPr>
          <w:sz w:val="28"/>
          <w:szCs w:val="28"/>
        </w:rPr>
        <w:t xml:space="preserve"> </w:t>
      </w:r>
    </w:p>
    <w:p w:rsidR="003E57C1" w:rsidRPr="00786076" w:rsidRDefault="003E57C1" w:rsidP="003E57C1">
      <w:pPr>
        <w:jc w:val="both"/>
        <w:rPr>
          <w:sz w:val="28"/>
          <w:szCs w:val="28"/>
        </w:rPr>
      </w:pPr>
    </w:p>
    <w:p w:rsidR="00D4626C" w:rsidRDefault="00D4626C" w:rsidP="008263D6">
      <w:pPr>
        <w:ind w:left="708"/>
        <w:jc w:val="center"/>
        <w:outlineLvl w:val="0"/>
        <w:rPr>
          <w:b/>
          <w:sz w:val="28"/>
          <w:szCs w:val="28"/>
        </w:rPr>
      </w:pPr>
    </w:p>
    <w:p w:rsidR="009F74B5" w:rsidRDefault="009F74B5" w:rsidP="008263D6">
      <w:pPr>
        <w:ind w:left="708"/>
        <w:jc w:val="center"/>
        <w:outlineLvl w:val="0"/>
        <w:rPr>
          <w:b/>
          <w:sz w:val="28"/>
          <w:szCs w:val="28"/>
        </w:rPr>
      </w:pPr>
    </w:p>
    <w:p w:rsidR="009F74B5" w:rsidRDefault="009F74B5" w:rsidP="008263D6">
      <w:pPr>
        <w:ind w:left="708"/>
        <w:jc w:val="center"/>
        <w:outlineLvl w:val="0"/>
        <w:rPr>
          <w:b/>
          <w:sz w:val="28"/>
          <w:szCs w:val="28"/>
        </w:rPr>
      </w:pPr>
    </w:p>
    <w:p w:rsidR="009F74B5" w:rsidRDefault="009F74B5" w:rsidP="008263D6">
      <w:pPr>
        <w:ind w:left="708"/>
        <w:jc w:val="center"/>
        <w:outlineLvl w:val="0"/>
        <w:rPr>
          <w:b/>
          <w:sz w:val="28"/>
          <w:szCs w:val="28"/>
        </w:rPr>
      </w:pPr>
    </w:p>
    <w:p w:rsidR="009F74B5" w:rsidRDefault="009F74B5" w:rsidP="008263D6">
      <w:pPr>
        <w:ind w:left="708"/>
        <w:jc w:val="center"/>
        <w:outlineLvl w:val="0"/>
        <w:rPr>
          <w:b/>
          <w:sz w:val="28"/>
          <w:szCs w:val="28"/>
        </w:rPr>
      </w:pPr>
    </w:p>
    <w:p w:rsidR="009F74B5" w:rsidRDefault="009F74B5" w:rsidP="008263D6">
      <w:pPr>
        <w:ind w:left="708"/>
        <w:jc w:val="center"/>
        <w:outlineLvl w:val="0"/>
        <w:rPr>
          <w:b/>
          <w:sz w:val="28"/>
          <w:szCs w:val="28"/>
        </w:rPr>
      </w:pPr>
    </w:p>
    <w:p w:rsidR="003E57C1" w:rsidRDefault="00786076" w:rsidP="008263D6">
      <w:pPr>
        <w:ind w:left="708"/>
        <w:jc w:val="center"/>
        <w:outlineLvl w:val="0"/>
        <w:rPr>
          <w:b/>
          <w:sz w:val="28"/>
          <w:szCs w:val="28"/>
        </w:rPr>
      </w:pPr>
      <w:r w:rsidRPr="00786076">
        <w:rPr>
          <w:b/>
          <w:sz w:val="28"/>
          <w:szCs w:val="28"/>
          <w:lang w:val="en-US"/>
        </w:rPr>
        <w:lastRenderedPageBreak/>
        <w:t>VI</w:t>
      </w:r>
      <w:r w:rsidRPr="00786076">
        <w:rPr>
          <w:b/>
          <w:sz w:val="28"/>
          <w:szCs w:val="28"/>
        </w:rPr>
        <w:t>.</w:t>
      </w:r>
      <w:r w:rsidR="00D4626C">
        <w:rPr>
          <w:b/>
          <w:sz w:val="28"/>
          <w:szCs w:val="28"/>
        </w:rPr>
        <w:t xml:space="preserve"> </w:t>
      </w:r>
      <w:proofErr w:type="gramStart"/>
      <w:r w:rsidR="003E57C1" w:rsidRPr="00786076">
        <w:rPr>
          <w:b/>
          <w:sz w:val="28"/>
          <w:szCs w:val="28"/>
        </w:rPr>
        <w:t>Организация</w:t>
      </w:r>
      <w:r w:rsidR="00D4626C">
        <w:rPr>
          <w:b/>
          <w:sz w:val="28"/>
          <w:szCs w:val="28"/>
        </w:rPr>
        <w:t xml:space="preserve">  безопасности</w:t>
      </w:r>
      <w:proofErr w:type="gramEnd"/>
      <w:r w:rsidR="003E57C1" w:rsidRPr="00786076">
        <w:rPr>
          <w:b/>
          <w:sz w:val="28"/>
          <w:szCs w:val="28"/>
        </w:rPr>
        <w:t>, питания и медицинского обслуживания</w:t>
      </w:r>
      <w:r w:rsidR="00D4626C">
        <w:rPr>
          <w:b/>
          <w:sz w:val="28"/>
          <w:szCs w:val="28"/>
        </w:rPr>
        <w:t xml:space="preserve"> обучающихся</w:t>
      </w:r>
      <w:r w:rsidR="008263D6">
        <w:rPr>
          <w:b/>
          <w:sz w:val="28"/>
          <w:szCs w:val="28"/>
        </w:rPr>
        <w:t xml:space="preserve"> в ОУ</w:t>
      </w:r>
    </w:p>
    <w:p w:rsidR="00CC2083" w:rsidRPr="00786076" w:rsidRDefault="00CC2083" w:rsidP="008263D6">
      <w:pPr>
        <w:ind w:left="708"/>
        <w:jc w:val="center"/>
        <w:outlineLvl w:val="0"/>
        <w:rPr>
          <w:b/>
          <w:sz w:val="28"/>
          <w:szCs w:val="28"/>
        </w:rPr>
      </w:pPr>
    </w:p>
    <w:p w:rsidR="006F6C9E" w:rsidRDefault="006F6C9E" w:rsidP="006F6C9E">
      <w:pPr>
        <w:ind w:firstLine="708"/>
        <w:jc w:val="center"/>
        <w:rPr>
          <w:rStyle w:val="a6"/>
          <w:rFonts w:eastAsia="OpenSymbol"/>
          <w:color w:val="FF0000"/>
          <w:sz w:val="28"/>
          <w:szCs w:val="28"/>
          <w:shd w:val="clear" w:color="auto" w:fill="FFFFFF"/>
        </w:rPr>
      </w:pPr>
    </w:p>
    <w:p w:rsidR="00CC2083" w:rsidRPr="00D4626C" w:rsidRDefault="00D4626C" w:rsidP="006F6C9E">
      <w:pPr>
        <w:ind w:firstLine="708"/>
        <w:jc w:val="center"/>
        <w:rPr>
          <w:rStyle w:val="a6"/>
          <w:color w:val="FF0000"/>
          <w:sz w:val="28"/>
          <w:szCs w:val="28"/>
        </w:rPr>
      </w:pPr>
      <w:r w:rsidRPr="00D4626C">
        <w:rPr>
          <w:rStyle w:val="a6"/>
          <w:color w:val="FF0000"/>
          <w:sz w:val="28"/>
          <w:szCs w:val="28"/>
        </w:rPr>
        <w:t xml:space="preserve">                                            </w:t>
      </w:r>
      <w:r w:rsidR="00CC2083" w:rsidRPr="00D4626C">
        <w:rPr>
          <w:rStyle w:val="a6"/>
          <w:color w:val="FF0000"/>
          <w:sz w:val="28"/>
          <w:szCs w:val="28"/>
        </w:rPr>
        <w:t>«Безопасность – основа жизнедеятельности»</w:t>
      </w:r>
    </w:p>
    <w:p w:rsidR="00CC2083" w:rsidRPr="008F652F" w:rsidRDefault="00A2454C" w:rsidP="00CC2083">
      <w:pPr>
        <w:pStyle w:val="ad"/>
        <w:spacing w:before="30" w:beforeAutospacing="0" w:after="3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78105</wp:posOffset>
            </wp:positionV>
            <wp:extent cx="2804160" cy="2106295"/>
            <wp:effectExtent l="19050" t="0" r="0" b="0"/>
            <wp:wrapSquare wrapText="bothSides"/>
            <wp:docPr id="62" name="Рисунок 1" descr="IMG_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8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083" w:rsidRDefault="00CC2083" w:rsidP="008E5B86">
      <w:pPr>
        <w:ind w:firstLine="708"/>
        <w:jc w:val="both"/>
        <w:rPr>
          <w:sz w:val="28"/>
          <w:szCs w:val="28"/>
        </w:rPr>
      </w:pPr>
    </w:p>
    <w:p w:rsidR="00CC2083" w:rsidRDefault="00CC2083" w:rsidP="008E5B86">
      <w:pPr>
        <w:ind w:firstLine="708"/>
        <w:jc w:val="both"/>
        <w:rPr>
          <w:sz w:val="28"/>
          <w:szCs w:val="28"/>
        </w:rPr>
      </w:pPr>
    </w:p>
    <w:p w:rsidR="00D4626C" w:rsidRDefault="00D4626C" w:rsidP="008D05A2">
      <w:pPr>
        <w:spacing w:line="360" w:lineRule="auto"/>
        <w:ind w:firstLine="708"/>
        <w:jc w:val="both"/>
        <w:rPr>
          <w:sz w:val="28"/>
          <w:szCs w:val="28"/>
        </w:rPr>
      </w:pPr>
    </w:p>
    <w:p w:rsidR="00D4626C" w:rsidRDefault="00D4626C" w:rsidP="008D05A2">
      <w:pPr>
        <w:spacing w:line="360" w:lineRule="auto"/>
        <w:ind w:firstLine="708"/>
        <w:jc w:val="both"/>
        <w:rPr>
          <w:sz w:val="28"/>
          <w:szCs w:val="28"/>
        </w:rPr>
      </w:pPr>
    </w:p>
    <w:p w:rsidR="004B3CB5" w:rsidRDefault="00D4626C" w:rsidP="008D05A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Безопасность ОУ </w:t>
      </w:r>
      <w:r w:rsidR="0019241B">
        <w:rPr>
          <w:sz w:val="28"/>
          <w:szCs w:val="28"/>
        </w:rPr>
        <w:t>осуществляется</w:t>
      </w:r>
      <w:r w:rsidR="00130E7D">
        <w:rPr>
          <w:sz w:val="28"/>
          <w:szCs w:val="28"/>
        </w:rPr>
        <w:t xml:space="preserve"> круглосуточно </w:t>
      </w:r>
      <w:r w:rsidR="00BC39B8">
        <w:rPr>
          <w:sz w:val="28"/>
          <w:szCs w:val="28"/>
        </w:rPr>
        <w:t>сторожами</w:t>
      </w:r>
      <w:r w:rsidR="00130E7D">
        <w:rPr>
          <w:sz w:val="28"/>
          <w:szCs w:val="28"/>
        </w:rPr>
        <w:t>, которые являются сотрудниками ОУ.</w:t>
      </w:r>
      <w:r w:rsidR="00E75AC7" w:rsidRPr="00786076">
        <w:rPr>
          <w:sz w:val="28"/>
          <w:szCs w:val="28"/>
        </w:rPr>
        <w:t xml:space="preserve"> </w:t>
      </w:r>
      <w:r w:rsidR="00BC39B8">
        <w:rPr>
          <w:sz w:val="28"/>
          <w:szCs w:val="28"/>
        </w:rPr>
        <w:t xml:space="preserve"> </w:t>
      </w:r>
      <w:r w:rsidR="006867E2" w:rsidRPr="00786076">
        <w:rPr>
          <w:sz w:val="28"/>
          <w:szCs w:val="28"/>
        </w:rPr>
        <w:t>ОУ</w:t>
      </w:r>
      <w:r w:rsidR="003E57C1" w:rsidRPr="00786076">
        <w:rPr>
          <w:sz w:val="28"/>
          <w:szCs w:val="28"/>
        </w:rPr>
        <w:t xml:space="preserve"> </w:t>
      </w:r>
      <w:r w:rsidR="004B3CB5">
        <w:rPr>
          <w:sz w:val="28"/>
          <w:szCs w:val="28"/>
        </w:rPr>
        <w:t xml:space="preserve">оборудовано </w:t>
      </w:r>
      <w:r w:rsidR="003E57C1" w:rsidRPr="00786076">
        <w:rPr>
          <w:sz w:val="28"/>
          <w:szCs w:val="28"/>
        </w:rPr>
        <w:t>автоматической пожарной сигнализацией, системой оповещения</w:t>
      </w:r>
      <w:r w:rsidR="004B3CB5">
        <w:rPr>
          <w:sz w:val="28"/>
          <w:szCs w:val="28"/>
        </w:rPr>
        <w:t xml:space="preserve"> о пожаре, кнопкой  тревожного вызова</w:t>
      </w:r>
      <w:r w:rsidR="009A053B">
        <w:rPr>
          <w:sz w:val="28"/>
          <w:szCs w:val="28"/>
        </w:rPr>
        <w:t>.</w:t>
      </w:r>
      <w:r w:rsidR="004B3CB5">
        <w:rPr>
          <w:sz w:val="28"/>
          <w:szCs w:val="28"/>
        </w:rPr>
        <w:t xml:space="preserve">  </w:t>
      </w:r>
    </w:p>
    <w:p w:rsidR="006867E2" w:rsidRPr="00786076" w:rsidRDefault="003E57C1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ab/>
        <w:t xml:space="preserve">Питание </w:t>
      </w:r>
      <w:r w:rsidR="006867E2" w:rsidRPr="00786076">
        <w:rPr>
          <w:sz w:val="28"/>
          <w:szCs w:val="28"/>
        </w:rPr>
        <w:t>об</w:t>
      </w:r>
      <w:r w:rsidRPr="00786076">
        <w:rPr>
          <w:sz w:val="28"/>
          <w:szCs w:val="28"/>
        </w:rPr>
        <w:t>уча</w:t>
      </w:r>
      <w:r w:rsidR="006867E2" w:rsidRPr="00786076">
        <w:rPr>
          <w:sz w:val="28"/>
          <w:szCs w:val="28"/>
        </w:rPr>
        <w:t>ю</w:t>
      </w:r>
      <w:r w:rsidRPr="00786076">
        <w:rPr>
          <w:sz w:val="28"/>
          <w:szCs w:val="28"/>
        </w:rPr>
        <w:t>щихся осуществляется в школьн</w:t>
      </w:r>
      <w:r w:rsidR="00AF67A3">
        <w:rPr>
          <w:sz w:val="28"/>
          <w:szCs w:val="28"/>
        </w:rPr>
        <w:t>ой столовой, рассчитанной на 70</w:t>
      </w:r>
      <w:r w:rsidRPr="00786076">
        <w:rPr>
          <w:sz w:val="28"/>
          <w:szCs w:val="28"/>
        </w:rPr>
        <w:t xml:space="preserve"> пос</w:t>
      </w:r>
      <w:r w:rsidR="00BC39B8">
        <w:rPr>
          <w:sz w:val="28"/>
          <w:szCs w:val="28"/>
        </w:rPr>
        <w:t>адочных мест</w:t>
      </w:r>
      <w:r w:rsidRPr="00786076">
        <w:rPr>
          <w:sz w:val="28"/>
          <w:szCs w:val="28"/>
        </w:rPr>
        <w:t xml:space="preserve">. </w:t>
      </w:r>
    </w:p>
    <w:p w:rsidR="006867E2" w:rsidRPr="00786076" w:rsidRDefault="006867E2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 xml:space="preserve">            </w:t>
      </w:r>
      <w:r w:rsidR="00E75AC7" w:rsidRPr="00786076">
        <w:rPr>
          <w:sz w:val="28"/>
          <w:szCs w:val="28"/>
        </w:rPr>
        <w:t>Организация питания обучающихся  является  приоритетным</w:t>
      </w:r>
      <w:r w:rsidRPr="00786076">
        <w:rPr>
          <w:sz w:val="28"/>
          <w:szCs w:val="28"/>
        </w:rPr>
        <w:t xml:space="preserve"> направлением деятельн</w:t>
      </w:r>
      <w:r w:rsidR="00E75AC7" w:rsidRPr="00786076">
        <w:rPr>
          <w:sz w:val="28"/>
          <w:szCs w:val="28"/>
        </w:rPr>
        <w:t>ости ОУ</w:t>
      </w:r>
      <w:r w:rsidRPr="00786076">
        <w:rPr>
          <w:sz w:val="28"/>
          <w:szCs w:val="28"/>
        </w:rPr>
        <w:t>. Администрация ОУ осуществляет организационную и разъяснительную работу с обучающимися и родителями (законными представителям</w:t>
      </w:r>
      <w:r w:rsidR="00D4626C">
        <w:rPr>
          <w:sz w:val="28"/>
          <w:szCs w:val="28"/>
        </w:rPr>
        <w:t xml:space="preserve">и) с целью организации  горячего  питания </w:t>
      </w:r>
      <w:r w:rsidRPr="00786076">
        <w:rPr>
          <w:sz w:val="28"/>
          <w:szCs w:val="28"/>
        </w:rPr>
        <w:t xml:space="preserve"> </w:t>
      </w:r>
      <w:r w:rsidR="00D4626C">
        <w:rPr>
          <w:sz w:val="28"/>
          <w:szCs w:val="28"/>
        </w:rPr>
        <w:t xml:space="preserve"> для </w:t>
      </w:r>
      <w:r w:rsidRPr="00786076">
        <w:rPr>
          <w:sz w:val="28"/>
          <w:szCs w:val="28"/>
        </w:rPr>
        <w:t xml:space="preserve">обучающихся </w:t>
      </w:r>
      <w:r w:rsidR="00A241CC" w:rsidRPr="00786076">
        <w:rPr>
          <w:sz w:val="28"/>
          <w:szCs w:val="28"/>
        </w:rPr>
        <w:t xml:space="preserve"> 1-11 классов на платной или льготной основах</w:t>
      </w:r>
      <w:r w:rsidRPr="00786076">
        <w:rPr>
          <w:sz w:val="28"/>
          <w:szCs w:val="28"/>
        </w:rPr>
        <w:t xml:space="preserve">.        </w:t>
      </w:r>
    </w:p>
    <w:p w:rsidR="006867E2" w:rsidRPr="00786076" w:rsidRDefault="006867E2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Для льготных категорий, пит</w:t>
      </w:r>
      <w:r w:rsidR="00AF67A3">
        <w:rPr>
          <w:sz w:val="28"/>
          <w:szCs w:val="28"/>
        </w:rPr>
        <w:t xml:space="preserve">ающихся за счет средств бюджета, </w:t>
      </w:r>
      <w:r w:rsidRPr="00786076">
        <w:rPr>
          <w:sz w:val="28"/>
          <w:szCs w:val="28"/>
        </w:rPr>
        <w:t>100 % его стоимости предоставляется в течение учебного дня следующим категориям  обучающихся:</w:t>
      </w:r>
    </w:p>
    <w:p w:rsidR="006867E2" w:rsidRPr="00786076" w:rsidRDefault="006867E2" w:rsidP="0037079F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 xml:space="preserve"> </w:t>
      </w:r>
      <w:proofErr w:type="gramStart"/>
      <w:r w:rsidRPr="00786076">
        <w:rPr>
          <w:sz w:val="28"/>
          <w:szCs w:val="28"/>
        </w:rPr>
        <w:t>пр</w:t>
      </w:r>
      <w:r w:rsidR="00B8031B">
        <w:rPr>
          <w:sz w:val="28"/>
          <w:szCs w:val="28"/>
        </w:rPr>
        <w:t>оживающим</w:t>
      </w:r>
      <w:proofErr w:type="gramEnd"/>
      <w:r w:rsidR="00B8031B">
        <w:rPr>
          <w:sz w:val="28"/>
          <w:szCs w:val="28"/>
        </w:rPr>
        <w:t xml:space="preserve"> в семьях</w:t>
      </w:r>
      <w:r w:rsidR="00130E7D">
        <w:rPr>
          <w:sz w:val="28"/>
          <w:szCs w:val="28"/>
        </w:rPr>
        <w:t>,</w:t>
      </w:r>
      <w:r w:rsidRPr="00786076">
        <w:rPr>
          <w:sz w:val="28"/>
          <w:szCs w:val="28"/>
        </w:rPr>
        <w:t xml:space="preserve"> среднедушевой доход которых за предшествующий обращению квартал ниже величины прожиточного минимума;</w:t>
      </w:r>
    </w:p>
    <w:p w:rsidR="006867E2" w:rsidRPr="00786076" w:rsidRDefault="00B8031B" w:rsidP="0037079F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6867E2" w:rsidRPr="00786076">
        <w:rPr>
          <w:sz w:val="28"/>
          <w:szCs w:val="28"/>
        </w:rPr>
        <w:t>бучающимся</w:t>
      </w:r>
      <w:r>
        <w:rPr>
          <w:sz w:val="28"/>
          <w:szCs w:val="28"/>
        </w:rPr>
        <w:t>,</w:t>
      </w:r>
      <w:r w:rsidR="006867E2" w:rsidRPr="00786076">
        <w:rPr>
          <w:sz w:val="28"/>
          <w:szCs w:val="28"/>
        </w:rPr>
        <w:t xml:space="preserve"> проживающим в многодетных семьях;</w:t>
      </w:r>
    </w:p>
    <w:p w:rsidR="006867E2" w:rsidRPr="00786076" w:rsidRDefault="006867E2" w:rsidP="0037079F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обучающимся</w:t>
      </w:r>
      <w:r w:rsidR="00130E7D">
        <w:rPr>
          <w:sz w:val="28"/>
          <w:szCs w:val="28"/>
        </w:rPr>
        <w:t>,</w:t>
      </w:r>
      <w:r w:rsidRPr="00786076">
        <w:rPr>
          <w:sz w:val="28"/>
          <w:szCs w:val="28"/>
        </w:rPr>
        <w:t xml:space="preserve"> являющим</w:t>
      </w:r>
      <w:r w:rsidR="00B8031B">
        <w:rPr>
          <w:sz w:val="28"/>
          <w:szCs w:val="28"/>
        </w:rPr>
        <w:t>и</w:t>
      </w:r>
      <w:r w:rsidRPr="00786076">
        <w:rPr>
          <w:sz w:val="28"/>
          <w:szCs w:val="28"/>
        </w:rPr>
        <w:t>ся детьми-сиротами и детьми, оста</w:t>
      </w:r>
      <w:r w:rsidR="00AF67A3">
        <w:rPr>
          <w:sz w:val="28"/>
          <w:szCs w:val="28"/>
        </w:rPr>
        <w:t>вшимися без попечения родителей.</w:t>
      </w:r>
    </w:p>
    <w:p w:rsidR="006867E2" w:rsidRPr="00786076" w:rsidRDefault="006867E2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lastRenderedPageBreak/>
        <w:t xml:space="preserve">           </w:t>
      </w:r>
      <w:r w:rsidR="007F744D">
        <w:rPr>
          <w:sz w:val="28"/>
          <w:szCs w:val="28"/>
        </w:rPr>
        <w:t xml:space="preserve">  </w:t>
      </w:r>
      <w:r w:rsidRPr="00786076">
        <w:rPr>
          <w:sz w:val="28"/>
          <w:szCs w:val="28"/>
        </w:rPr>
        <w:t xml:space="preserve"> Для </w:t>
      </w:r>
      <w:proofErr w:type="gramStart"/>
      <w:r w:rsidRPr="00786076">
        <w:rPr>
          <w:sz w:val="28"/>
          <w:szCs w:val="28"/>
        </w:rPr>
        <w:t>обучающихся</w:t>
      </w:r>
      <w:proofErr w:type="gramEnd"/>
      <w:r w:rsidRPr="00786076">
        <w:rPr>
          <w:sz w:val="28"/>
          <w:szCs w:val="28"/>
        </w:rPr>
        <w:t xml:space="preserve"> ОУ</w:t>
      </w:r>
      <w:r w:rsidR="00130E7D">
        <w:rPr>
          <w:sz w:val="28"/>
          <w:szCs w:val="28"/>
        </w:rPr>
        <w:t>,</w:t>
      </w:r>
      <w:r w:rsidRPr="00786076">
        <w:rPr>
          <w:sz w:val="28"/>
          <w:szCs w:val="28"/>
        </w:rPr>
        <w:t xml:space="preserve"> не имеющих льготную категорию</w:t>
      </w:r>
      <w:r w:rsidR="00130E7D">
        <w:rPr>
          <w:sz w:val="28"/>
          <w:szCs w:val="28"/>
        </w:rPr>
        <w:t>,</w:t>
      </w:r>
      <w:r w:rsidRPr="00786076">
        <w:rPr>
          <w:sz w:val="28"/>
          <w:szCs w:val="28"/>
        </w:rPr>
        <w:t xml:space="preserve"> предусматривается организация г</w:t>
      </w:r>
      <w:r w:rsidR="00AF67A3">
        <w:rPr>
          <w:sz w:val="28"/>
          <w:szCs w:val="28"/>
        </w:rPr>
        <w:t>орячего питания (завтрака)</w:t>
      </w:r>
      <w:r w:rsidRPr="00786076">
        <w:rPr>
          <w:sz w:val="28"/>
          <w:szCs w:val="28"/>
        </w:rPr>
        <w:t xml:space="preserve"> на платной основе</w:t>
      </w:r>
      <w:r w:rsidR="00AF67A3">
        <w:rPr>
          <w:sz w:val="28"/>
          <w:szCs w:val="28"/>
        </w:rPr>
        <w:t xml:space="preserve">. </w:t>
      </w:r>
    </w:p>
    <w:p w:rsidR="006867E2" w:rsidRPr="00786076" w:rsidRDefault="006867E2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 xml:space="preserve">              Предоставление льготного питания осуществляется по заявлениям родителей (зак</w:t>
      </w:r>
      <w:r w:rsidR="00A241CC" w:rsidRPr="00786076">
        <w:rPr>
          <w:sz w:val="28"/>
          <w:szCs w:val="28"/>
        </w:rPr>
        <w:t>онных представителей) обучающихся</w:t>
      </w:r>
      <w:r w:rsidRPr="00786076">
        <w:rPr>
          <w:sz w:val="28"/>
          <w:szCs w:val="28"/>
        </w:rPr>
        <w:t>, имеющих право на льготное питание. Заявление о предоставлении питания на льготной основе подается ежегодно до 31 мая на имя директора ОУ по установленной форме.</w:t>
      </w:r>
    </w:p>
    <w:p w:rsidR="006867E2" w:rsidRPr="00786076" w:rsidRDefault="006867E2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 xml:space="preserve">              Организацию пита</w:t>
      </w:r>
      <w:r w:rsidR="002C7528" w:rsidRPr="00786076">
        <w:rPr>
          <w:sz w:val="28"/>
          <w:szCs w:val="28"/>
        </w:rPr>
        <w:t>ния в ОУ</w:t>
      </w:r>
      <w:r w:rsidRPr="00786076">
        <w:rPr>
          <w:sz w:val="28"/>
          <w:szCs w:val="28"/>
        </w:rPr>
        <w:t xml:space="preserve"> осуществляет ответственный за организацию питания,</w:t>
      </w:r>
      <w:r w:rsidR="002C7528" w:rsidRPr="00786076">
        <w:rPr>
          <w:sz w:val="28"/>
          <w:szCs w:val="28"/>
        </w:rPr>
        <w:t xml:space="preserve"> назначаемый приказом директора</w:t>
      </w:r>
      <w:r w:rsidR="00A241CC" w:rsidRPr="00786076">
        <w:rPr>
          <w:sz w:val="28"/>
          <w:szCs w:val="28"/>
        </w:rPr>
        <w:t xml:space="preserve"> ОУ</w:t>
      </w:r>
      <w:r w:rsidR="002C7528" w:rsidRPr="00786076">
        <w:rPr>
          <w:sz w:val="28"/>
          <w:szCs w:val="28"/>
        </w:rPr>
        <w:t>.</w:t>
      </w:r>
    </w:p>
    <w:p w:rsidR="006867E2" w:rsidRPr="00786076" w:rsidRDefault="002C7528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 xml:space="preserve">             </w:t>
      </w:r>
      <w:r w:rsidR="006867E2" w:rsidRPr="00786076">
        <w:rPr>
          <w:sz w:val="28"/>
          <w:szCs w:val="28"/>
        </w:rPr>
        <w:t xml:space="preserve">Питание в ОУ организовано на </w:t>
      </w:r>
      <w:r w:rsidR="00BC39B8">
        <w:rPr>
          <w:sz w:val="28"/>
          <w:szCs w:val="28"/>
        </w:rPr>
        <w:t>основе цикличного десятидневного</w:t>
      </w:r>
      <w:r w:rsidR="006867E2" w:rsidRPr="00786076">
        <w:rPr>
          <w:sz w:val="28"/>
          <w:szCs w:val="28"/>
        </w:rPr>
        <w:t xml:space="preserve"> мен</w:t>
      </w:r>
      <w:r w:rsidR="00BC39B8">
        <w:rPr>
          <w:sz w:val="28"/>
          <w:szCs w:val="28"/>
        </w:rPr>
        <w:t>ю рационов горячих завтраков</w:t>
      </w:r>
      <w:r w:rsidR="006867E2" w:rsidRPr="00786076">
        <w:rPr>
          <w:sz w:val="28"/>
          <w:szCs w:val="28"/>
        </w:rPr>
        <w:t xml:space="preserve"> для обучающихся государственных общеобразовательных учреждений</w:t>
      </w:r>
      <w:r w:rsidR="00BC39B8">
        <w:rPr>
          <w:sz w:val="28"/>
          <w:szCs w:val="28"/>
        </w:rPr>
        <w:t xml:space="preserve"> </w:t>
      </w:r>
      <w:r w:rsidR="006867E2" w:rsidRPr="00786076">
        <w:rPr>
          <w:sz w:val="28"/>
          <w:szCs w:val="28"/>
        </w:rPr>
        <w:t xml:space="preserve">согласованного в органах </w:t>
      </w:r>
      <w:proofErr w:type="spellStart"/>
      <w:r w:rsidR="006867E2" w:rsidRPr="00786076">
        <w:rPr>
          <w:sz w:val="28"/>
          <w:szCs w:val="28"/>
        </w:rPr>
        <w:t>Роспотребнадзора</w:t>
      </w:r>
      <w:proofErr w:type="spellEnd"/>
      <w:r w:rsidR="006867E2" w:rsidRPr="00786076">
        <w:rPr>
          <w:sz w:val="28"/>
          <w:szCs w:val="28"/>
        </w:rPr>
        <w:t>.</w:t>
      </w:r>
    </w:p>
    <w:p w:rsidR="006867E2" w:rsidRPr="00786076" w:rsidRDefault="002C7528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 xml:space="preserve">            </w:t>
      </w:r>
      <w:r w:rsidR="006867E2" w:rsidRPr="00786076">
        <w:rPr>
          <w:sz w:val="28"/>
          <w:szCs w:val="28"/>
        </w:rPr>
        <w:t>Столовая  осуществляет производственную деятельность в полном объеме в режиме работы</w:t>
      </w:r>
      <w:r w:rsidRPr="00786076">
        <w:rPr>
          <w:sz w:val="28"/>
          <w:szCs w:val="28"/>
        </w:rPr>
        <w:t xml:space="preserve"> ОУ</w:t>
      </w:r>
      <w:r w:rsidR="006867E2" w:rsidRPr="00786076">
        <w:rPr>
          <w:sz w:val="28"/>
          <w:szCs w:val="28"/>
        </w:rPr>
        <w:t>. В образовательном учреждении установлен следующий режим предоставления питания школьников:</w:t>
      </w:r>
    </w:p>
    <w:p w:rsidR="006867E2" w:rsidRPr="00786076" w:rsidRDefault="006867E2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- завтрак 1</w:t>
      </w:r>
      <w:r w:rsidR="00BC39B8">
        <w:rPr>
          <w:sz w:val="28"/>
          <w:szCs w:val="28"/>
        </w:rPr>
        <w:t>-4 классов – после 2</w:t>
      </w:r>
      <w:r w:rsidRPr="00786076">
        <w:rPr>
          <w:sz w:val="28"/>
          <w:szCs w:val="28"/>
        </w:rPr>
        <w:t>-го урока;</w:t>
      </w:r>
    </w:p>
    <w:p w:rsidR="006867E2" w:rsidRPr="00786076" w:rsidRDefault="00BC39B8" w:rsidP="008D05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завтрак 5-8 классов – после 3</w:t>
      </w:r>
      <w:r w:rsidR="006867E2" w:rsidRPr="00786076">
        <w:rPr>
          <w:sz w:val="28"/>
          <w:szCs w:val="28"/>
        </w:rPr>
        <w:t>-го урока;</w:t>
      </w:r>
    </w:p>
    <w:p w:rsidR="006867E2" w:rsidRPr="00786076" w:rsidRDefault="00BC39B8" w:rsidP="008D05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завтрак 9-11 классы – после 4 урока.</w:t>
      </w:r>
    </w:p>
    <w:p w:rsidR="006867E2" w:rsidRPr="00786076" w:rsidRDefault="002C7528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 xml:space="preserve">           </w:t>
      </w:r>
      <w:r w:rsidR="006867E2" w:rsidRPr="00786076">
        <w:rPr>
          <w:sz w:val="28"/>
          <w:szCs w:val="28"/>
        </w:rPr>
        <w:t>Рабо</w:t>
      </w:r>
      <w:r w:rsidR="009F74B5">
        <w:rPr>
          <w:sz w:val="28"/>
          <w:szCs w:val="28"/>
        </w:rPr>
        <w:t>та столовой</w:t>
      </w:r>
      <w:r w:rsidR="00130E7D">
        <w:rPr>
          <w:sz w:val="28"/>
          <w:szCs w:val="28"/>
        </w:rPr>
        <w:t xml:space="preserve"> организуется в течение</w:t>
      </w:r>
      <w:r w:rsidR="006867E2" w:rsidRPr="00786076">
        <w:rPr>
          <w:sz w:val="28"/>
          <w:szCs w:val="28"/>
        </w:rPr>
        <w:t xml:space="preserve"> всего учебного дня до 15.00 час.</w:t>
      </w:r>
    </w:p>
    <w:p w:rsidR="006867E2" w:rsidRPr="00786076" w:rsidRDefault="006867E2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Отпуск питания организуется по классам в соответствии с графиком, утвержденным директором</w:t>
      </w:r>
      <w:r w:rsidR="002C7528" w:rsidRPr="00786076">
        <w:rPr>
          <w:sz w:val="28"/>
          <w:szCs w:val="28"/>
        </w:rPr>
        <w:t xml:space="preserve"> ОУ</w:t>
      </w:r>
      <w:r w:rsidRPr="00786076">
        <w:rPr>
          <w:sz w:val="28"/>
          <w:szCs w:val="28"/>
        </w:rPr>
        <w:t>.</w:t>
      </w:r>
      <w:r w:rsidR="002C7528" w:rsidRPr="00786076">
        <w:rPr>
          <w:sz w:val="28"/>
          <w:szCs w:val="28"/>
        </w:rPr>
        <w:t xml:space="preserve"> </w:t>
      </w:r>
      <w:proofErr w:type="gramStart"/>
      <w:r w:rsidRPr="00786076">
        <w:rPr>
          <w:sz w:val="28"/>
          <w:szCs w:val="28"/>
        </w:rPr>
        <w:t>Ответственный</w:t>
      </w:r>
      <w:proofErr w:type="gramEnd"/>
      <w:r w:rsidRPr="00786076">
        <w:rPr>
          <w:sz w:val="28"/>
          <w:szCs w:val="28"/>
        </w:rPr>
        <w:t xml:space="preserve"> за организацию питания, совместно с классными руководителями</w:t>
      </w:r>
      <w:r w:rsidR="00130E7D">
        <w:rPr>
          <w:sz w:val="28"/>
          <w:szCs w:val="28"/>
        </w:rPr>
        <w:t>,</w:t>
      </w:r>
      <w:r w:rsidRPr="00786076">
        <w:rPr>
          <w:sz w:val="28"/>
          <w:szCs w:val="28"/>
        </w:rPr>
        <w:t xml:space="preserve"> проводит р</w:t>
      </w:r>
      <w:r w:rsidR="00BC39B8">
        <w:rPr>
          <w:sz w:val="28"/>
          <w:szCs w:val="28"/>
        </w:rPr>
        <w:t xml:space="preserve">аботу по распространению </w:t>
      </w:r>
      <w:r w:rsidRPr="00786076">
        <w:rPr>
          <w:sz w:val="28"/>
          <w:szCs w:val="28"/>
        </w:rPr>
        <w:t xml:space="preserve"> на горячее питание среди обучающихся. Ответственный дежурны</w:t>
      </w:r>
      <w:r w:rsidR="002C7528" w:rsidRPr="00786076">
        <w:rPr>
          <w:sz w:val="28"/>
          <w:szCs w:val="28"/>
        </w:rPr>
        <w:t>й по ОУ</w:t>
      </w:r>
      <w:r w:rsidRPr="00786076">
        <w:rPr>
          <w:sz w:val="28"/>
          <w:szCs w:val="28"/>
        </w:rPr>
        <w:t xml:space="preserve"> обеспечивает дежурство учителей и обучающихся в помещении столовой.</w:t>
      </w:r>
    </w:p>
    <w:p w:rsidR="006867E2" w:rsidRPr="00786076" w:rsidRDefault="002C7528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 xml:space="preserve">        </w:t>
      </w:r>
      <w:r w:rsidR="006867E2" w:rsidRPr="00786076">
        <w:rPr>
          <w:sz w:val="28"/>
          <w:szCs w:val="28"/>
        </w:rPr>
        <w:t xml:space="preserve">Проверку качества пищи, соблюдение рецептур и технологических режимов осуществляет </w:t>
      </w:r>
      <w:proofErr w:type="spellStart"/>
      <w:r w:rsidR="006867E2" w:rsidRPr="00786076">
        <w:rPr>
          <w:sz w:val="28"/>
          <w:szCs w:val="28"/>
        </w:rPr>
        <w:t>бракеражная</w:t>
      </w:r>
      <w:proofErr w:type="spellEnd"/>
      <w:r w:rsidR="006867E2" w:rsidRPr="00786076">
        <w:rPr>
          <w:sz w:val="28"/>
          <w:szCs w:val="28"/>
        </w:rPr>
        <w:t xml:space="preserve"> комиссия. Результаты проверки заносятся в </w:t>
      </w:r>
      <w:proofErr w:type="spellStart"/>
      <w:r w:rsidR="006867E2" w:rsidRPr="00786076">
        <w:rPr>
          <w:sz w:val="28"/>
          <w:szCs w:val="28"/>
        </w:rPr>
        <w:t>бракеражный</w:t>
      </w:r>
      <w:proofErr w:type="spellEnd"/>
      <w:r w:rsidR="006867E2" w:rsidRPr="00786076">
        <w:rPr>
          <w:sz w:val="28"/>
          <w:szCs w:val="28"/>
        </w:rPr>
        <w:t xml:space="preserve"> журнал. </w:t>
      </w:r>
      <w:proofErr w:type="spellStart"/>
      <w:r w:rsidR="006867E2" w:rsidRPr="00786076">
        <w:rPr>
          <w:sz w:val="28"/>
          <w:szCs w:val="28"/>
        </w:rPr>
        <w:t>Бракеражная</w:t>
      </w:r>
      <w:proofErr w:type="spellEnd"/>
      <w:r w:rsidR="006867E2" w:rsidRPr="00786076">
        <w:rPr>
          <w:sz w:val="28"/>
          <w:szCs w:val="28"/>
        </w:rPr>
        <w:t xml:space="preserve"> комиссия создается на текущий учебный </w:t>
      </w:r>
      <w:r w:rsidR="006867E2" w:rsidRPr="00786076">
        <w:rPr>
          <w:sz w:val="28"/>
          <w:szCs w:val="28"/>
        </w:rPr>
        <w:lastRenderedPageBreak/>
        <w:t>год приказом директора образовательного учреждения в составе медицинского рабо</w:t>
      </w:r>
      <w:r w:rsidR="00AF67A3">
        <w:rPr>
          <w:sz w:val="28"/>
          <w:szCs w:val="28"/>
        </w:rPr>
        <w:t>тника, зам. директора по АХЧ,</w:t>
      </w:r>
      <w:r w:rsidR="006867E2" w:rsidRPr="00786076">
        <w:rPr>
          <w:sz w:val="28"/>
          <w:szCs w:val="28"/>
        </w:rPr>
        <w:t xml:space="preserve"> ответственного за организацию питани</w:t>
      </w:r>
      <w:r w:rsidR="00130E7D">
        <w:rPr>
          <w:sz w:val="28"/>
          <w:szCs w:val="28"/>
        </w:rPr>
        <w:t xml:space="preserve">я.  Систематический контроль  ассортимента </w:t>
      </w:r>
      <w:r w:rsidR="006867E2" w:rsidRPr="00786076">
        <w:rPr>
          <w:sz w:val="28"/>
          <w:szCs w:val="28"/>
        </w:rPr>
        <w:t xml:space="preserve"> реализуемой продукции, </w:t>
      </w:r>
      <w:r w:rsidR="00130E7D">
        <w:rPr>
          <w:sz w:val="28"/>
          <w:szCs w:val="28"/>
        </w:rPr>
        <w:t xml:space="preserve"> </w:t>
      </w:r>
      <w:r w:rsidR="006867E2" w:rsidRPr="00786076">
        <w:rPr>
          <w:sz w:val="28"/>
          <w:szCs w:val="28"/>
        </w:rPr>
        <w:t xml:space="preserve">соблюдением рецептур, </w:t>
      </w:r>
      <w:r w:rsidR="00130E7D">
        <w:rPr>
          <w:sz w:val="28"/>
          <w:szCs w:val="28"/>
        </w:rPr>
        <w:t xml:space="preserve"> </w:t>
      </w:r>
      <w:r w:rsidR="006867E2" w:rsidRPr="00786076">
        <w:rPr>
          <w:sz w:val="28"/>
          <w:szCs w:val="28"/>
        </w:rPr>
        <w:t>полнотой вложения сырья в блюда, технологической и санитарной дисциплинами при производстве и реализации продукции школьного питания, другие контрольные функции в пределах своей компетенции осуществляют специалисты лабораторно-технологического контроля Управления социального питания.</w:t>
      </w:r>
    </w:p>
    <w:p w:rsidR="002C7528" w:rsidRPr="00786076" w:rsidRDefault="002C7528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 xml:space="preserve">     </w:t>
      </w:r>
      <w:r w:rsidR="00A241CC" w:rsidRPr="00786076">
        <w:rPr>
          <w:sz w:val="28"/>
          <w:szCs w:val="28"/>
        </w:rPr>
        <w:t>Питание  обучающихся в ОУ</w:t>
      </w:r>
      <w:r w:rsidR="006867E2" w:rsidRPr="00786076">
        <w:rPr>
          <w:sz w:val="28"/>
          <w:szCs w:val="28"/>
        </w:rPr>
        <w:t xml:space="preserve"> - это по-прежнему остается одной из самых острых</w:t>
      </w:r>
      <w:r w:rsidRPr="00786076">
        <w:rPr>
          <w:sz w:val="28"/>
          <w:szCs w:val="28"/>
        </w:rPr>
        <w:t xml:space="preserve"> вопросов.</w:t>
      </w:r>
    </w:p>
    <w:p w:rsidR="006867E2" w:rsidRPr="00786076" w:rsidRDefault="00A241CC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 xml:space="preserve">     </w:t>
      </w:r>
      <w:r w:rsidR="006867E2" w:rsidRPr="00786076">
        <w:rPr>
          <w:sz w:val="28"/>
          <w:szCs w:val="28"/>
        </w:rPr>
        <w:t>Ведь именно оно обеспечивает жизненно важные функции детского и подросткового организма, к которым относятся рост, физическое и умственное развитие</w:t>
      </w:r>
      <w:r w:rsidR="002C7528" w:rsidRPr="00786076">
        <w:rPr>
          <w:sz w:val="28"/>
          <w:szCs w:val="28"/>
        </w:rPr>
        <w:t>, иммунитет, обновление тканей.</w:t>
      </w:r>
      <w:r w:rsidR="00AF67A3">
        <w:rPr>
          <w:sz w:val="28"/>
          <w:szCs w:val="28"/>
        </w:rPr>
        <w:t xml:space="preserve"> Радует то, что состояние школьного питания в этом году улучшилось, в связи с тем, что</w:t>
      </w:r>
      <w:r w:rsidR="006867E2" w:rsidRPr="00786076">
        <w:rPr>
          <w:sz w:val="28"/>
          <w:szCs w:val="28"/>
        </w:rPr>
        <w:t xml:space="preserve"> </w:t>
      </w:r>
      <w:r w:rsidR="00AF67A3">
        <w:rPr>
          <w:sz w:val="28"/>
          <w:szCs w:val="28"/>
        </w:rPr>
        <w:t>перешли на сырьё (раньше столовая работала на полуфабрикатах)</w:t>
      </w:r>
      <w:r w:rsidR="006867E2" w:rsidRPr="00786076">
        <w:rPr>
          <w:sz w:val="28"/>
          <w:szCs w:val="28"/>
        </w:rPr>
        <w:t xml:space="preserve">. Охват горячим питанием значительно </w:t>
      </w:r>
      <w:r w:rsidR="00AF67A3">
        <w:rPr>
          <w:sz w:val="28"/>
          <w:szCs w:val="28"/>
        </w:rPr>
        <w:t>увеличился</w:t>
      </w:r>
      <w:r w:rsidR="006867E2" w:rsidRPr="00786076">
        <w:rPr>
          <w:sz w:val="28"/>
          <w:szCs w:val="28"/>
        </w:rPr>
        <w:t>.</w:t>
      </w:r>
      <w:r w:rsidR="002C7528" w:rsidRPr="00786076">
        <w:rPr>
          <w:sz w:val="28"/>
          <w:szCs w:val="28"/>
        </w:rPr>
        <w:t xml:space="preserve"> </w:t>
      </w:r>
      <w:proofErr w:type="gramStart"/>
      <w:r w:rsidR="00AF67A3">
        <w:rPr>
          <w:sz w:val="28"/>
          <w:szCs w:val="28"/>
        </w:rPr>
        <w:t>Но</w:t>
      </w:r>
      <w:proofErr w:type="gramEnd"/>
      <w:r w:rsidR="00AF67A3">
        <w:rPr>
          <w:sz w:val="28"/>
          <w:szCs w:val="28"/>
        </w:rPr>
        <w:t xml:space="preserve"> несмотря на это не все учащиеся питаются.  По этому вопросу п</w:t>
      </w:r>
      <w:r w:rsidR="002C7528" w:rsidRPr="00786076">
        <w:rPr>
          <w:sz w:val="28"/>
          <w:szCs w:val="28"/>
        </w:rPr>
        <w:t>роводятся беседы с обучающимися и родителями (законными представителями)</w:t>
      </w:r>
      <w:r w:rsidRPr="00786076">
        <w:rPr>
          <w:sz w:val="28"/>
          <w:szCs w:val="28"/>
        </w:rPr>
        <w:t>.</w:t>
      </w:r>
    </w:p>
    <w:p w:rsidR="006867E2" w:rsidRPr="00786076" w:rsidRDefault="002C7528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 xml:space="preserve">      </w:t>
      </w:r>
      <w:r w:rsidR="006867E2" w:rsidRPr="00786076">
        <w:rPr>
          <w:sz w:val="28"/>
          <w:szCs w:val="28"/>
        </w:rPr>
        <w:t>Эта проблема волнует и беспокоит - всех: родителей, работник</w:t>
      </w:r>
      <w:r w:rsidR="00AF67A3">
        <w:rPr>
          <w:sz w:val="28"/>
          <w:szCs w:val="28"/>
        </w:rPr>
        <w:t>ов здравоохранения, образования.</w:t>
      </w:r>
      <w:r w:rsidR="006867E2" w:rsidRPr="00786076">
        <w:rPr>
          <w:sz w:val="28"/>
          <w:szCs w:val="28"/>
        </w:rPr>
        <w:t xml:space="preserve"> Только совместными усилиями мы сможем сделать шаги к улучшению питания, а значит, и здоровья наших детей.</w:t>
      </w:r>
    </w:p>
    <w:p w:rsidR="003E57C1" w:rsidRPr="009A053B" w:rsidRDefault="003E57C1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ab/>
      </w:r>
      <w:r w:rsidRPr="009A053B">
        <w:rPr>
          <w:sz w:val="28"/>
          <w:szCs w:val="28"/>
        </w:rPr>
        <w:t xml:space="preserve">Медицинское обслуживание обеспечивает </w:t>
      </w:r>
      <w:r w:rsidR="004654CB" w:rsidRPr="009A053B">
        <w:rPr>
          <w:sz w:val="28"/>
          <w:szCs w:val="28"/>
        </w:rPr>
        <w:t>поселковая поликлиника</w:t>
      </w:r>
      <w:r w:rsidRPr="009A053B">
        <w:rPr>
          <w:sz w:val="28"/>
          <w:szCs w:val="28"/>
        </w:rPr>
        <w:t>. Ежегодно проводятся плановые медицинские осмотры учащихся, делаются прививки и проводится комплекс санитарно-эпидемиологических мероприятий.</w:t>
      </w:r>
    </w:p>
    <w:p w:rsidR="009A053B" w:rsidRPr="009A053B" w:rsidRDefault="009A053B" w:rsidP="009A053B">
      <w:pPr>
        <w:ind w:firstLine="708"/>
        <w:rPr>
          <w:sz w:val="28"/>
          <w:szCs w:val="28"/>
        </w:rPr>
      </w:pPr>
      <w:r w:rsidRPr="009A053B">
        <w:rPr>
          <w:sz w:val="28"/>
          <w:szCs w:val="28"/>
        </w:rPr>
        <w:t>В этом учебном году были проведены мероприятия по безопасности дорожного движения: Оформлен стенд по Безопасности Дорожного Движения (ноябрь), проведен Единый день профилактики БД (октябрь), конкурс рисунков «Дорожная мозаика», выступление агитбригады «Светофор» для начальных классов, викторина ПДД и велогонка 1-5 класс (май).</w:t>
      </w:r>
    </w:p>
    <w:p w:rsidR="009A053B" w:rsidRPr="009A053B" w:rsidRDefault="009A053B" w:rsidP="009A053B">
      <w:pPr>
        <w:ind w:firstLine="708"/>
        <w:rPr>
          <w:sz w:val="28"/>
          <w:szCs w:val="28"/>
        </w:rPr>
      </w:pPr>
      <w:r w:rsidRPr="009A053B">
        <w:rPr>
          <w:sz w:val="28"/>
          <w:szCs w:val="28"/>
        </w:rPr>
        <w:t xml:space="preserve">Активно велась работа с допризывной молодежью. Активно участвовали во всех мероприятиях ученики 9, 10, 11 классов. Удачно прошли следующие </w:t>
      </w:r>
      <w:r w:rsidRPr="009A053B">
        <w:rPr>
          <w:sz w:val="28"/>
          <w:szCs w:val="28"/>
        </w:rPr>
        <w:lastRenderedPageBreak/>
        <w:t xml:space="preserve">мероприятия: Стрельба из пневматической винтовки (апрель), День допризывника (16 ноября), Соревнования по сборке и разборке АК (март), биатлон (2 полугодие). Наша школа участвовала в районных мероприятиях: Спартакиада допризывной молодежи, интересно было принять участие в мероприятии Победа. В этом году мы посетили музей школы п. Стрелка, где нам рассказали о земляке – герое войны в Чечне. Проведены соревнования к 23 февраля «Красив </w:t>
      </w:r>
      <w:proofErr w:type="gramStart"/>
      <w:r w:rsidRPr="009A053B">
        <w:rPr>
          <w:sz w:val="28"/>
          <w:szCs w:val="28"/>
        </w:rPr>
        <w:t>в стою</w:t>
      </w:r>
      <w:proofErr w:type="gramEnd"/>
      <w:r w:rsidRPr="009A053B">
        <w:rPr>
          <w:sz w:val="28"/>
          <w:szCs w:val="28"/>
        </w:rPr>
        <w:t>, силен в бою». 8 мая проведен Парад Победы.</w:t>
      </w:r>
    </w:p>
    <w:p w:rsidR="009A053B" w:rsidRPr="009A053B" w:rsidRDefault="009A053B" w:rsidP="009A053B">
      <w:pPr>
        <w:ind w:firstLine="708"/>
        <w:rPr>
          <w:sz w:val="28"/>
          <w:szCs w:val="28"/>
        </w:rPr>
      </w:pPr>
      <w:r w:rsidRPr="009A053B">
        <w:rPr>
          <w:sz w:val="28"/>
          <w:szCs w:val="28"/>
        </w:rPr>
        <w:t>Работа по пожарной безопасности ведется активно весь год. До 10 числа каждого месяца проверяется состояние огнетушителей школы, данные заносятся в журнал. Три раза в год (сентябрь, декабрь, май) проводятся учения по отработке планов эвакуации, в этом наши школьники достигли хороших успехов Эвакуация проходит без паники, спешки и давки, все ребята хорошо знают свои пункты временной эвакуации. Ежемесячно учащиеся оповещаются о профилактике пожарной безопасности (газеты присылает  Мотыгино). Выступление агитбригады по профилактике пожаров.</w:t>
      </w:r>
    </w:p>
    <w:p w:rsidR="009A053B" w:rsidRPr="009A053B" w:rsidRDefault="009A053B" w:rsidP="009A053B">
      <w:pPr>
        <w:ind w:firstLine="708"/>
        <w:rPr>
          <w:sz w:val="28"/>
          <w:szCs w:val="28"/>
        </w:rPr>
      </w:pPr>
      <w:r w:rsidRPr="009A053B">
        <w:rPr>
          <w:sz w:val="28"/>
          <w:szCs w:val="28"/>
        </w:rPr>
        <w:t>Четвертый год подряд в конце мая проводится  Зарница для 5-10 классов. Мероприятие массовое, в котором принимают участие все ученики, а так же привлекаются учителя. Ребятам очень нравится этот «праздник», и они с нетерпением ждут его на следующий год.</w:t>
      </w:r>
    </w:p>
    <w:p w:rsidR="009A053B" w:rsidRPr="009A053B" w:rsidRDefault="009A053B" w:rsidP="009A053B">
      <w:pPr>
        <w:ind w:firstLine="708"/>
        <w:rPr>
          <w:sz w:val="28"/>
          <w:szCs w:val="28"/>
        </w:rPr>
      </w:pPr>
      <w:r w:rsidRPr="009A053B">
        <w:rPr>
          <w:sz w:val="28"/>
          <w:szCs w:val="28"/>
        </w:rPr>
        <w:t>Весь учебный год велась работа по антитеррористической защищенности:</w:t>
      </w:r>
    </w:p>
    <w:p w:rsidR="009A053B" w:rsidRPr="009A053B" w:rsidRDefault="009A053B" w:rsidP="009A053B">
      <w:pPr>
        <w:rPr>
          <w:sz w:val="28"/>
          <w:szCs w:val="28"/>
        </w:rPr>
      </w:pPr>
      <w:r w:rsidRPr="009A053B">
        <w:rPr>
          <w:sz w:val="28"/>
          <w:szCs w:val="28"/>
        </w:rPr>
        <w:t>Раздавались памятки по действиям при теракте, проводилось занятие с учителями «Современный терроризм и его истоки», «Виды терроризма», «ФЗ  о противодействии терроризму». В апреле проведен месячник безопасности: учения по захвату в заложники, по обнаружению подозрительного предмета, по угрозе по телефону.</w:t>
      </w:r>
    </w:p>
    <w:p w:rsidR="009A053B" w:rsidRPr="009A053B" w:rsidRDefault="009A053B" w:rsidP="009A053B">
      <w:pPr>
        <w:rPr>
          <w:sz w:val="28"/>
          <w:szCs w:val="28"/>
        </w:rPr>
      </w:pPr>
    </w:p>
    <w:p w:rsidR="009A053B" w:rsidRPr="009A053B" w:rsidRDefault="009A053B" w:rsidP="009A053B">
      <w:pPr>
        <w:rPr>
          <w:sz w:val="28"/>
          <w:szCs w:val="28"/>
        </w:rPr>
      </w:pPr>
      <w:r w:rsidRPr="009A053B">
        <w:rPr>
          <w:sz w:val="28"/>
          <w:szCs w:val="28"/>
        </w:rPr>
        <w:t xml:space="preserve">По профилактике вредных привычек были проведены: Беседа «Курить – здоровью вредить», конкурс листков здоровья, </w:t>
      </w:r>
      <w:proofErr w:type="spellStart"/>
      <w:r w:rsidRPr="009A053B">
        <w:rPr>
          <w:sz w:val="28"/>
          <w:szCs w:val="28"/>
        </w:rPr>
        <w:t>кл</w:t>
      </w:r>
      <w:proofErr w:type="spellEnd"/>
      <w:r w:rsidRPr="009A053B">
        <w:rPr>
          <w:sz w:val="28"/>
          <w:szCs w:val="28"/>
        </w:rPr>
        <w:t xml:space="preserve">. час «Дорога </w:t>
      </w:r>
      <w:proofErr w:type="gramStart"/>
      <w:r w:rsidRPr="009A053B">
        <w:rPr>
          <w:sz w:val="28"/>
          <w:szCs w:val="28"/>
        </w:rPr>
        <w:t>в</w:t>
      </w:r>
      <w:proofErr w:type="gramEnd"/>
      <w:r w:rsidRPr="009A053B">
        <w:rPr>
          <w:sz w:val="28"/>
          <w:szCs w:val="28"/>
        </w:rPr>
        <w:t xml:space="preserve"> никуда», </w:t>
      </w:r>
      <w:proofErr w:type="gramStart"/>
      <w:r w:rsidRPr="009A053B">
        <w:rPr>
          <w:sz w:val="28"/>
          <w:szCs w:val="28"/>
        </w:rPr>
        <w:t>беседа</w:t>
      </w:r>
      <w:proofErr w:type="gramEnd"/>
      <w:r w:rsidRPr="009A053B">
        <w:rPr>
          <w:sz w:val="28"/>
          <w:szCs w:val="28"/>
        </w:rPr>
        <w:t xml:space="preserve"> «готов ли ты расстаться с жизнью, не дожив до 30 лет», спортивные соревнования для начальной школы «ЗОЖ», устный журнал «Вино топит больше людей, чем вода», «Правда об алкоголе»</w:t>
      </w:r>
    </w:p>
    <w:p w:rsidR="009A053B" w:rsidRPr="009A053B" w:rsidRDefault="009A053B" w:rsidP="009A053B">
      <w:pPr>
        <w:ind w:firstLine="708"/>
        <w:rPr>
          <w:sz w:val="28"/>
          <w:szCs w:val="28"/>
        </w:rPr>
      </w:pPr>
      <w:r w:rsidRPr="009A053B">
        <w:rPr>
          <w:sz w:val="28"/>
          <w:szCs w:val="28"/>
        </w:rPr>
        <w:t>Задачами следующего года ставлю перед собой:</w:t>
      </w:r>
    </w:p>
    <w:p w:rsidR="009A053B" w:rsidRPr="009A053B" w:rsidRDefault="009A053B" w:rsidP="00A77410">
      <w:pPr>
        <w:numPr>
          <w:ilvl w:val="0"/>
          <w:numId w:val="37"/>
        </w:numPr>
        <w:rPr>
          <w:sz w:val="28"/>
          <w:szCs w:val="28"/>
        </w:rPr>
      </w:pPr>
      <w:r w:rsidRPr="009A053B">
        <w:rPr>
          <w:sz w:val="28"/>
          <w:szCs w:val="28"/>
        </w:rPr>
        <w:t>Разработать план работы по антитеррористической защищенности ОУ, безопасности образовательного пространства.</w:t>
      </w:r>
    </w:p>
    <w:p w:rsidR="009A053B" w:rsidRPr="009A053B" w:rsidRDefault="009A053B" w:rsidP="00A77410">
      <w:pPr>
        <w:numPr>
          <w:ilvl w:val="0"/>
          <w:numId w:val="37"/>
        </w:numPr>
        <w:rPr>
          <w:sz w:val="28"/>
          <w:szCs w:val="28"/>
        </w:rPr>
      </w:pPr>
      <w:r w:rsidRPr="009A053B">
        <w:rPr>
          <w:sz w:val="28"/>
          <w:szCs w:val="28"/>
        </w:rPr>
        <w:t>Продолжить работу по безопасности дорожного движения.</w:t>
      </w:r>
    </w:p>
    <w:p w:rsidR="009A053B" w:rsidRPr="009A053B" w:rsidRDefault="009A053B" w:rsidP="00A77410">
      <w:pPr>
        <w:numPr>
          <w:ilvl w:val="0"/>
          <w:numId w:val="37"/>
        </w:numPr>
        <w:rPr>
          <w:sz w:val="28"/>
          <w:szCs w:val="28"/>
        </w:rPr>
      </w:pPr>
      <w:r w:rsidRPr="009A053B">
        <w:rPr>
          <w:sz w:val="28"/>
          <w:szCs w:val="28"/>
        </w:rPr>
        <w:t>Продолжить работу с допризывной молодежью.</w:t>
      </w:r>
    </w:p>
    <w:p w:rsidR="003E57C1" w:rsidRDefault="009A053B" w:rsidP="009A053B">
      <w:pPr>
        <w:jc w:val="both"/>
        <w:outlineLvl w:val="0"/>
        <w:rPr>
          <w:sz w:val="28"/>
          <w:szCs w:val="28"/>
        </w:rPr>
      </w:pPr>
      <w:r w:rsidRPr="009A053B">
        <w:rPr>
          <w:sz w:val="28"/>
          <w:szCs w:val="28"/>
        </w:rPr>
        <w:t>Разработать мероприятия по пожарной безопасности</w:t>
      </w:r>
      <w:r>
        <w:rPr>
          <w:sz w:val="28"/>
          <w:szCs w:val="28"/>
        </w:rPr>
        <w:t>.</w:t>
      </w:r>
    </w:p>
    <w:p w:rsidR="009A053B" w:rsidRDefault="009A053B" w:rsidP="003E57C1">
      <w:pPr>
        <w:jc w:val="both"/>
        <w:outlineLvl w:val="0"/>
        <w:rPr>
          <w:sz w:val="28"/>
          <w:szCs w:val="28"/>
        </w:rPr>
      </w:pPr>
    </w:p>
    <w:p w:rsidR="009A053B" w:rsidRDefault="009A053B" w:rsidP="003E57C1">
      <w:pPr>
        <w:jc w:val="both"/>
        <w:outlineLvl w:val="0"/>
        <w:rPr>
          <w:sz w:val="28"/>
          <w:szCs w:val="28"/>
        </w:rPr>
      </w:pPr>
    </w:p>
    <w:p w:rsidR="009A053B" w:rsidRDefault="009A053B" w:rsidP="003E57C1">
      <w:pPr>
        <w:jc w:val="both"/>
        <w:outlineLvl w:val="0"/>
        <w:rPr>
          <w:sz w:val="28"/>
          <w:szCs w:val="28"/>
        </w:rPr>
      </w:pPr>
    </w:p>
    <w:p w:rsidR="009A053B" w:rsidRDefault="009A053B" w:rsidP="003E57C1">
      <w:pPr>
        <w:jc w:val="both"/>
        <w:outlineLvl w:val="0"/>
        <w:rPr>
          <w:sz w:val="28"/>
          <w:szCs w:val="28"/>
        </w:rPr>
      </w:pPr>
    </w:p>
    <w:p w:rsidR="009A053B" w:rsidRPr="00786076" w:rsidRDefault="009A053B" w:rsidP="003E57C1">
      <w:pPr>
        <w:jc w:val="both"/>
        <w:outlineLvl w:val="0"/>
        <w:rPr>
          <w:sz w:val="28"/>
          <w:szCs w:val="28"/>
        </w:rPr>
      </w:pPr>
    </w:p>
    <w:p w:rsidR="003E57C1" w:rsidRPr="00786076" w:rsidRDefault="003E57C1" w:rsidP="008D05A2">
      <w:pPr>
        <w:spacing w:line="360" w:lineRule="auto"/>
        <w:jc w:val="both"/>
        <w:outlineLvl w:val="0"/>
        <w:rPr>
          <w:sz w:val="28"/>
          <w:szCs w:val="28"/>
        </w:rPr>
      </w:pPr>
      <w:r w:rsidRPr="00786076">
        <w:rPr>
          <w:sz w:val="28"/>
          <w:szCs w:val="28"/>
        </w:rPr>
        <w:tab/>
      </w:r>
    </w:p>
    <w:p w:rsidR="008D05A2" w:rsidRDefault="003E57C1" w:rsidP="008D017F">
      <w:pPr>
        <w:ind w:firstLine="708"/>
        <w:jc w:val="both"/>
        <w:outlineLvl w:val="0"/>
        <w:rPr>
          <w:b/>
          <w:sz w:val="28"/>
          <w:szCs w:val="28"/>
        </w:rPr>
      </w:pPr>
      <w:r w:rsidRPr="00786076">
        <w:rPr>
          <w:b/>
          <w:sz w:val="28"/>
          <w:szCs w:val="28"/>
        </w:rPr>
        <w:lastRenderedPageBreak/>
        <w:t xml:space="preserve">       Условия для занятий физкультурой и спортом</w:t>
      </w:r>
    </w:p>
    <w:p w:rsidR="008D017F" w:rsidRPr="008D017F" w:rsidRDefault="008D017F" w:rsidP="008D017F">
      <w:pPr>
        <w:ind w:firstLine="708"/>
        <w:jc w:val="both"/>
        <w:outlineLvl w:val="0"/>
        <w:rPr>
          <w:b/>
          <w:sz w:val="28"/>
          <w:szCs w:val="28"/>
        </w:rPr>
      </w:pPr>
    </w:p>
    <w:p w:rsidR="00981FBD" w:rsidRDefault="004654CB" w:rsidP="008D05A2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В ОУ  функционирует  спортивная игровая комната и </w:t>
      </w:r>
      <w:r w:rsidR="003E57C1" w:rsidRPr="00786076">
        <w:rPr>
          <w:sz w:val="28"/>
          <w:szCs w:val="28"/>
        </w:rPr>
        <w:t>пришкольный стадион.</w:t>
      </w:r>
      <w:r w:rsidR="00981FBD">
        <w:rPr>
          <w:sz w:val="28"/>
          <w:szCs w:val="28"/>
        </w:rPr>
        <w:t xml:space="preserve"> На стадионе проводятся уче</w:t>
      </w:r>
      <w:r>
        <w:rPr>
          <w:sz w:val="28"/>
          <w:szCs w:val="28"/>
        </w:rPr>
        <w:t>бные занятия, подвижные игры</w:t>
      </w:r>
      <w:r w:rsidR="00981FBD">
        <w:rPr>
          <w:sz w:val="28"/>
          <w:szCs w:val="28"/>
        </w:rPr>
        <w:t xml:space="preserve">. </w:t>
      </w:r>
      <w:r>
        <w:rPr>
          <w:sz w:val="28"/>
          <w:szCs w:val="28"/>
        </w:rPr>
        <w:t>Вечерами  на стадионе занимаются спортом жители посёлка</w:t>
      </w:r>
      <w:r w:rsidR="00981FBD">
        <w:rPr>
          <w:sz w:val="28"/>
          <w:szCs w:val="28"/>
        </w:rPr>
        <w:t xml:space="preserve">. Обращаемся с просьбой к  обучающимся ОУ и жителям </w:t>
      </w:r>
      <w:r>
        <w:rPr>
          <w:sz w:val="28"/>
          <w:szCs w:val="28"/>
        </w:rPr>
        <w:t>посёлк</w:t>
      </w:r>
      <w:r w:rsidR="00981FBD">
        <w:rPr>
          <w:sz w:val="28"/>
          <w:szCs w:val="28"/>
        </w:rPr>
        <w:t>а соблюдать чистоту, порядок и  сохранение имущества игрового и спортивного оборудования.</w:t>
      </w:r>
    </w:p>
    <w:p w:rsidR="003E57C1" w:rsidRDefault="003E57C1" w:rsidP="008D05A2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86076">
        <w:rPr>
          <w:sz w:val="28"/>
          <w:szCs w:val="28"/>
        </w:rPr>
        <w:t xml:space="preserve"> На высоком уро</w:t>
      </w:r>
      <w:r w:rsidR="00375F61" w:rsidRPr="00786076">
        <w:rPr>
          <w:sz w:val="28"/>
          <w:szCs w:val="28"/>
        </w:rPr>
        <w:t>вне ведутся уроки физической культуры</w:t>
      </w:r>
      <w:r w:rsidRPr="00786076">
        <w:rPr>
          <w:sz w:val="28"/>
          <w:szCs w:val="28"/>
        </w:rPr>
        <w:t xml:space="preserve">. Обучающиеся принимают </w:t>
      </w:r>
      <w:r w:rsidR="00375F61" w:rsidRPr="00786076">
        <w:rPr>
          <w:sz w:val="28"/>
          <w:szCs w:val="28"/>
        </w:rPr>
        <w:t xml:space="preserve"> активное </w:t>
      </w:r>
      <w:r w:rsidRPr="00786076">
        <w:rPr>
          <w:sz w:val="28"/>
          <w:szCs w:val="28"/>
        </w:rPr>
        <w:t>участие в</w:t>
      </w:r>
      <w:r w:rsidR="004654CB">
        <w:rPr>
          <w:sz w:val="28"/>
          <w:szCs w:val="28"/>
        </w:rPr>
        <w:t xml:space="preserve"> районных</w:t>
      </w:r>
      <w:r w:rsidR="00A241CC" w:rsidRPr="00786076">
        <w:rPr>
          <w:sz w:val="28"/>
          <w:szCs w:val="28"/>
        </w:rPr>
        <w:t xml:space="preserve"> спортивно- массовых</w:t>
      </w:r>
      <w:r w:rsidRPr="00786076">
        <w:rPr>
          <w:sz w:val="28"/>
          <w:szCs w:val="28"/>
        </w:rPr>
        <w:t xml:space="preserve"> мероприятиях, занимают призовые места. Во внеурочное время обучающиеся занимаются в секциях общей физической подготовки, легкой </w:t>
      </w:r>
      <w:r w:rsidR="004654CB">
        <w:rPr>
          <w:sz w:val="28"/>
          <w:szCs w:val="28"/>
        </w:rPr>
        <w:t>атлетики</w:t>
      </w:r>
      <w:r w:rsidRPr="00786076">
        <w:rPr>
          <w:sz w:val="28"/>
          <w:szCs w:val="28"/>
        </w:rPr>
        <w:t xml:space="preserve">. </w:t>
      </w:r>
    </w:p>
    <w:p w:rsidR="00A10B48" w:rsidRDefault="00A10B48" w:rsidP="00666404">
      <w:pPr>
        <w:ind w:firstLine="708"/>
        <w:jc w:val="both"/>
        <w:outlineLvl w:val="0"/>
        <w:rPr>
          <w:sz w:val="28"/>
          <w:szCs w:val="28"/>
        </w:rPr>
      </w:pPr>
    </w:p>
    <w:p w:rsidR="005047AF" w:rsidRDefault="00D570AB" w:rsidP="00666404">
      <w:pPr>
        <w:ind w:firstLine="708"/>
        <w:jc w:val="both"/>
        <w:outlineLvl w:val="0"/>
        <w:rPr>
          <w:sz w:val="28"/>
          <w:szCs w:val="28"/>
        </w:rPr>
      </w:pPr>
      <w:r>
        <w:rPr>
          <w:rFonts w:cs="Calibri"/>
          <w:noProof/>
        </w:rPr>
        <w:drawing>
          <wp:inline distT="0" distB="0" distL="0" distR="0">
            <wp:extent cx="2549366" cy="1924050"/>
            <wp:effectExtent l="19050" t="0" r="3334" b="0"/>
            <wp:docPr id="47" name="Рисунок 4" descr="Описание: D:\мои документы\разработки уроков и внекл\4 класс\фото\100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:\мои документы\разработки уроков и внекл\4 класс\фото\100_37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15" cy="192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7AF" w:rsidRDefault="005047AF" w:rsidP="00666404">
      <w:pPr>
        <w:ind w:firstLine="708"/>
        <w:jc w:val="both"/>
        <w:outlineLvl w:val="0"/>
        <w:rPr>
          <w:sz w:val="28"/>
          <w:szCs w:val="28"/>
        </w:rPr>
      </w:pPr>
    </w:p>
    <w:p w:rsidR="005047AF" w:rsidRDefault="005047AF" w:rsidP="00666404">
      <w:pPr>
        <w:ind w:firstLine="708"/>
        <w:jc w:val="both"/>
        <w:outlineLvl w:val="0"/>
        <w:rPr>
          <w:sz w:val="28"/>
          <w:szCs w:val="28"/>
        </w:rPr>
      </w:pPr>
    </w:p>
    <w:p w:rsidR="005047AF" w:rsidRDefault="005047AF" w:rsidP="00666404">
      <w:pPr>
        <w:ind w:firstLine="708"/>
        <w:jc w:val="both"/>
        <w:outlineLvl w:val="0"/>
        <w:rPr>
          <w:sz w:val="28"/>
          <w:szCs w:val="28"/>
        </w:rPr>
      </w:pPr>
    </w:p>
    <w:p w:rsidR="00A10B48" w:rsidRDefault="003E57C1" w:rsidP="008D05A2">
      <w:pPr>
        <w:spacing w:line="360" w:lineRule="auto"/>
        <w:ind w:firstLine="709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Ежегодно проводится школьный</w:t>
      </w:r>
      <w:r w:rsidR="004654CB">
        <w:rPr>
          <w:sz w:val="28"/>
          <w:szCs w:val="28"/>
        </w:rPr>
        <w:t xml:space="preserve"> легкоатлетический кросс,  проводятся соревнования ШСЛ</w:t>
      </w:r>
      <w:r w:rsidRPr="00786076">
        <w:rPr>
          <w:sz w:val="28"/>
          <w:szCs w:val="28"/>
        </w:rPr>
        <w:t xml:space="preserve">. Созданы условия для игры в шашки, шахматы, настольный теннис во время перемен. Функционирует </w:t>
      </w:r>
      <w:r w:rsidR="008E5B86" w:rsidRPr="00786076">
        <w:rPr>
          <w:sz w:val="28"/>
          <w:szCs w:val="28"/>
        </w:rPr>
        <w:t>объект инфраструктуры «пришкольная спортивная площадка (стадион)»</w:t>
      </w:r>
      <w:r w:rsidR="004654CB">
        <w:rPr>
          <w:sz w:val="28"/>
          <w:szCs w:val="28"/>
        </w:rPr>
        <w:t>.</w:t>
      </w:r>
      <w:r w:rsidRPr="00786076">
        <w:rPr>
          <w:sz w:val="28"/>
          <w:szCs w:val="28"/>
        </w:rPr>
        <w:t xml:space="preserve"> </w:t>
      </w:r>
    </w:p>
    <w:p w:rsidR="009F74B5" w:rsidRDefault="009F74B5" w:rsidP="008D05A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1 сентября 2014 года мы открыли ФСК.</w:t>
      </w:r>
    </w:p>
    <w:p w:rsidR="009F74B5" w:rsidRPr="00B66214" w:rsidRDefault="009F74B5" w:rsidP="009F74B5">
      <w:pPr>
        <w:rPr>
          <w:b/>
          <w:sz w:val="28"/>
          <w:szCs w:val="28"/>
        </w:rPr>
      </w:pPr>
      <w:r w:rsidRPr="00B66214">
        <w:rPr>
          <w:sz w:val="28"/>
          <w:szCs w:val="28"/>
        </w:rPr>
        <w:t xml:space="preserve">     Спортивно-массовая работа проводилась с </w:t>
      </w:r>
      <w:r w:rsidRPr="00B66214">
        <w:rPr>
          <w:b/>
          <w:sz w:val="28"/>
          <w:szCs w:val="28"/>
        </w:rPr>
        <w:t>целью:</w:t>
      </w:r>
    </w:p>
    <w:p w:rsidR="009F74B5" w:rsidRPr="00B66214" w:rsidRDefault="009F74B5" w:rsidP="009F74B5">
      <w:pPr>
        <w:rPr>
          <w:sz w:val="28"/>
          <w:szCs w:val="28"/>
        </w:rPr>
      </w:pPr>
      <w:r w:rsidRPr="00B66214">
        <w:rPr>
          <w:sz w:val="28"/>
          <w:szCs w:val="28"/>
        </w:rPr>
        <w:t>привлечение детей к регулярным занятиям физической культурой и спортом, повышения уровня их физической подготовки и спортивного мастерства.</w:t>
      </w:r>
    </w:p>
    <w:p w:rsidR="009F74B5" w:rsidRPr="00B66214" w:rsidRDefault="009F74B5" w:rsidP="009F74B5">
      <w:pPr>
        <w:rPr>
          <w:b/>
          <w:sz w:val="28"/>
          <w:szCs w:val="28"/>
        </w:rPr>
      </w:pPr>
      <w:r w:rsidRPr="00B66214">
        <w:rPr>
          <w:sz w:val="28"/>
          <w:szCs w:val="28"/>
        </w:rPr>
        <w:t xml:space="preserve"> Для выполнения поставленной цели необходимо было решить следующие  </w:t>
      </w:r>
      <w:r w:rsidRPr="00B66214">
        <w:rPr>
          <w:b/>
          <w:sz w:val="28"/>
          <w:szCs w:val="28"/>
        </w:rPr>
        <w:t xml:space="preserve">задачи: </w:t>
      </w:r>
    </w:p>
    <w:p w:rsidR="009F74B5" w:rsidRPr="00B66214" w:rsidRDefault="009F74B5" w:rsidP="00A77410">
      <w:pPr>
        <w:numPr>
          <w:ilvl w:val="0"/>
          <w:numId w:val="20"/>
        </w:numPr>
        <w:rPr>
          <w:sz w:val="28"/>
          <w:szCs w:val="28"/>
        </w:rPr>
      </w:pPr>
      <w:r w:rsidRPr="00B66214">
        <w:rPr>
          <w:sz w:val="28"/>
          <w:szCs w:val="28"/>
        </w:rPr>
        <w:t>Укрепление здоровья, всесторонней физической подготовленности учащихся;</w:t>
      </w:r>
    </w:p>
    <w:p w:rsidR="009F74B5" w:rsidRPr="00B66214" w:rsidRDefault="009F74B5" w:rsidP="00A77410">
      <w:pPr>
        <w:numPr>
          <w:ilvl w:val="0"/>
          <w:numId w:val="20"/>
        </w:numPr>
        <w:rPr>
          <w:sz w:val="28"/>
          <w:szCs w:val="28"/>
        </w:rPr>
      </w:pPr>
      <w:r w:rsidRPr="00B66214">
        <w:rPr>
          <w:sz w:val="28"/>
          <w:szCs w:val="28"/>
        </w:rPr>
        <w:lastRenderedPageBreak/>
        <w:t>Развитие физических качеств и способностей, укрепление индивидуального здоровья;</w:t>
      </w:r>
    </w:p>
    <w:p w:rsidR="009F74B5" w:rsidRPr="00B66214" w:rsidRDefault="009F74B5" w:rsidP="00A77410">
      <w:pPr>
        <w:numPr>
          <w:ilvl w:val="0"/>
          <w:numId w:val="20"/>
        </w:numPr>
        <w:rPr>
          <w:sz w:val="28"/>
          <w:szCs w:val="28"/>
        </w:rPr>
      </w:pPr>
      <w:r w:rsidRPr="00B66214">
        <w:rPr>
          <w:sz w:val="28"/>
          <w:szCs w:val="28"/>
        </w:rPr>
        <w:t>Освоение системы знаний о занятиях физической культурой, их роли и значении в формировании здорового образа жизни;</w:t>
      </w:r>
    </w:p>
    <w:p w:rsidR="009F74B5" w:rsidRPr="00B66214" w:rsidRDefault="009F74B5" w:rsidP="00A77410">
      <w:pPr>
        <w:numPr>
          <w:ilvl w:val="0"/>
          <w:numId w:val="20"/>
        </w:numPr>
        <w:rPr>
          <w:sz w:val="28"/>
          <w:szCs w:val="28"/>
        </w:rPr>
      </w:pPr>
      <w:r w:rsidRPr="00B66214">
        <w:rPr>
          <w:sz w:val="28"/>
          <w:szCs w:val="28"/>
        </w:rPr>
        <w:t>Обогащение индивидуального опыта занятий базовыми видами спорта;</w:t>
      </w:r>
    </w:p>
    <w:p w:rsidR="009F74B5" w:rsidRPr="00B66214" w:rsidRDefault="009F74B5" w:rsidP="00A77410">
      <w:pPr>
        <w:numPr>
          <w:ilvl w:val="0"/>
          <w:numId w:val="20"/>
        </w:numPr>
        <w:rPr>
          <w:sz w:val="28"/>
          <w:szCs w:val="28"/>
        </w:rPr>
      </w:pPr>
      <w:r w:rsidRPr="00B66214">
        <w:rPr>
          <w:sz w:val="28"/>
          <w:szCs w:val="28"/>
        </w:rPr>
        <w:t>Воспитание бережного отношения к собственному здоровью;</w:t>
      </w:r>
    </w:p>
    <w:p w:rsidR="009F74B5" w:rsidRPr="0079415A" w:rsidRDefault="009F74B5" w:rsidP="00A77410">
      <w:pPr>
        <w:numPr>
          <w:ilvl w:val="0"/>
          <w:numId w:val="20"/>
        </w:numPr>
        <w:rPr>
          <w:sz w:val="28"/>
          <w:szCs w:val="28"/>
        </w:rPr>
      </w:pPr>
      <w:r w:rsidRPr="00B66214">
        <w:rPr>
          <w:sz w:val="28"/>
          <w:szCs w:val="28"/>
        </w:rPr>
        <w:t xml:space="preserve">Вовлечение большого количества учащихся в спортивно - </w:t>
      </w:r>
      <w:proofErr w:type="gramStart"/>
      <w:r w:rsidRPr="00B66214">
        <w:rPr>
          <w:sz w:val="28"/>
          <w:szCs w:val="28"/>
        </w:rPr>
        <w:t>массовую</w:t>
      </w:r>
      <w:proofErr w:type="gramEnd"/>
      <w:r w:rsidRPr="00B66214">
        <w:rPr>
          <w:sz w:val="28"/>
          <w:szCs w:val="28"/>
        </w:rPr>
        <w:t xml:space="preserve"> и физкультурно-оздоровительные мероприятия в школе;</w:t>
      </w:r>
    </w:p>
    <w:p w:rsidR="009F74B5" w:rsidRDefault="009F74B5" w:rsidP="009F74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</w:t>
      </w:r>
      <w:r w:rsidRPr="004B54CB">
        <w:rPr>
          <w:b/>
          <w:sz w:val="28"/>
          <w:szCs w:val="28"/>
        </w:rPr>
        <w:t>порт</w:t>
      </w:r>
      <w:r>
        <w:rPr>
          <w:b/>
          <w:sz w:val="28"/>
          <w:szCs w:val="28"/>
        </w:rPr>
        <w:t>ивно – массовая  работа  велась по плану</w:t>
      </w:r>
      <w:r w:rsidRPr="004B54CB">
        <w:rPr>
          <w:b/>
          <w:sz w:val="28"/>
          <w:szCs w:val="28"/>
        </w:rPr>
        <w:t xml:space="preserve"> </w:t>
      </w:r>
      <w:proofErr w:type="spellStart"/>
      <w:proofErr w:type="gramStart"/>
      <w:r w:rsidRPr="004B54CB">
        <w:rPr>
          <w:b/>
          <w:sz w:val="28"/>
          <w:szCs w:val="28"/>
        </w:rPr>
        <w:t>физкультурно</w:t>
      </w:r>
      <w:proofErr w:type="spellEnd"/>
      <w:r w:rsidRPr="004B54CB">
        <w:rPr>
          <w:b/>
          <w:sz w:val="28"/>
          <w:szCs w:val="28"/>
        </w:rPr>
        <w:t xml:space="preserve"> - спортивного</w:t>
      </w:r>
      <w:proofErr w:type="gramEnd"/>
      <w:r w:rsidRPr="004B54CB">
        <w:rPr>
          <w:b/>
          <w:sz w:val="28"/>
          <w:szCs w:val="28"/>
        </w:rPr>
        <w:t xml:space="preserve"> клуба «Атлет»</w:t>
      </w:r>
      <w:r>
        <w:rPr>
          <w:b/>
          <w:sz w:val="28"/>
          <w:szCs w:val="28"/>
        </w:rPr>
        <w:t xml:space="preserve"> </w:t>
      </w:r>
    </w:p>
    <w:p w:rsidR="009F74B5" w:rsidRPr="0079415A" w:rsidRDefault="009F74B5" w:rsidP="009F74B5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(учитывая районные соревнования)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1338"/>
        <w:gridCol w:w="1338"/>
        <w:gridCol w:w="3675"/>
        <w:gridCol w:w="1229"/>
        <w:gridCol w:w="1350"/>
        <w:gridCol w:w="1350"/>
      </w:tblGrid>
      <w:tr w:rsidR="009F74B5" w:rsidTr="009F74B5">
        <w:trPr>
          <w:trHeight w:val="723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32"/>
                <w:szCs w:val="32"/>
              </w:rPr>
            </w:pPr>
            <w:r w:rsidRPr="009509CF">
              <w:rPr>
                <w:sz w:val="32"/>
                <w:szCs w:val="32"/>
              </w:rPr>
              <w:t xml:space="preserve">          Мероприятие 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32"/>
                <w:szCs w:val="32"/>
              </w:rPr>
            </w:pPr>
            <w:r w:rsidRPr="009509CF">
              <w:rPr>
                <w:sz w:val="32"/>
                <w:szCs w:val="32"/>
              </w:rPr>
              <w:t>участники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32"/>
                <w:szCs w:val="32"/>
              </w:rPr>
            </w:pPr>
            <w:r w:rsidRPr="009509CF">
              <w:rPr>
                <w:sz w:val="32"/>
                <w:szCs w:val="32"/>
              </w:rPr>
              <w:t>дата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32"/>
                <w:szCs w:val="32"/>
              </w:rPr>
            </w:pPr>
            <w:r w:rsidRPr="009509CF">
              <w:rPr>
                <w:sz w:val="32"/>
                <w:szCs w:val="32"/>
              </w:rPr>
              <w:t xml:space="preserve"> Районные соревнования</w:t>
            </w: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32"/>
                <w:szCs w:val="32"/>
              </w:rPr>
            </w:pPr>
            <w:r w:rsidRPr="009509CF">
              <w:rPr>
                <w:sz w:val="32"/>
                <w:szCs w:val="32"/>
              </w:rPr>
              <w:t>дата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участники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место</w:t>
            </w:r>
          </w:p>
        </w:tc>
      </w:tr>
      <w:tr w:rsidR="009F74B5" w:rsidRPr="00316CA7" w:rsidTr="009F74B5">
        <w:trPr>
          <w:trHeight w:val="437"/>
        </w:trPr>
        <w:tc>
          <w:tcPr>
            <w:tcW w:w="13149" w:type="dxa"/>
            <w:gridSpan w:val="6"/>
          </w:tcPr>
          <w:p w:rsidR="009F74B5" w:rsidRPr="009509CF" w:rsidRDefault="009F74B5" w:rsidP="009F74B5">
            <w:pPr>
              <w:rPr>
                <w:b/>
                <w:sz w:val="32"/>
                <w:szCs w:val="32"/>
              </w:rPr>
            </w:pPr>
            <w:r w:rsidRPr="009509CF">
              <w:rPr>
                <w:b/>
                <w:sz w:val="32"/>
                <w:szCs w:val="32"/>
              </w:rPr>
              <w:t xml:space="preserve">                                                                     сентябрь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b/>
                <w:sz w:val="32"/>
                <w:szCs w:val="32"/>
              </w:rPr>
            </w:pPr>
          </w:p>
        </w:tc>
      </w:tr>
      <w:tr w:rsidR="009F74B5" w:rsidRPr="00316CA7" w:rsidTr="009F74B5">
        <w:trPr>
          <w:trHeight w:val="971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 xml:space="preserve">Легкая атлетика «Шиповка </w:t>
            </w:r>
            <w:proofErr w:type="gramStart"/>
            <w:r w:rsidRPr="009509CF">
              <w:rPr>
                <w:sz w:val="28"/>
                <w:szCs w:val="28"/>
              </w:rPr>
              <w:t>юных</w:t>
            </w:r>
            <w:proofErr w:type="gramEnd"/>
            <w:r w:rsidRPr="009509CF">
              <w:rPr>
                <w:sz w:val="28"/>
                <w:szCs w:val="28"/>
              </w:rPr>
              <w:t>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5-9кл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 xml:space="preserve"> 15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ШСЛ 4-хборье по легкой атлетике «Шиповка юных» 1999-2000г</w:t>
            </w:r>
            <w:proofErr w:type="gramStart"/>
            <w:r w:rsidRPr="009509CF">
              <w:rPr>
                <w:sz w:val="28"/>
                <w:szCs w:val="28"/>
              </w:rPr>
              <w:t>.р</w:t>
            </w:r>
            <w:proofErr w:type="gramEnd"/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26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2место</w:t>
            </w:r>
          </w:p>
        </w:tc>
      </w:tr>
      <w:tr w:rsidR="009F74B5" w:rsidRPr="00316CA7" w:rsidTr="009F74B5">
        <w:trPr>
          <w:trHeight w:val="402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Турист</w:t>
            </w:r>
            <w:proofErr w:type="gramStart"/>
            <w:r w:rsidRPr="009509CF">
              <w:rPr>
                <w:sz w:val="28"/>
                <w:szCs w:val="28"/>
              </w:rPr>
              <w:t>.</w:t>
            </w:r>
            <w:proofErr w:type="gramEnd"/>
            <w:r w:rsidRPr="009509CF">
              <w:rPr>
                <w:sz w:val="28"/>
                <w:szCs w:val="28"/>
              </w:rPr>
              <w:t xml:space="preserve"> </w:t>
            </w:r>
            <w:proofErr w:type="gramStart"/>
            <w:r w:rsidRPr="009509CF">
              <w:rPr>
                <w:sz w:val="28"/>
                <w:szCs w:val="28"/>
              </w:rPr>
              <w:t>п</w:t>
            </w:r>
            <w:proofErr w:type="gramEnd"/>
            <w:r w:rsidRPr="009509CF">
              <w:rPr>
                <w:sz w:val="28"/>
                <w:szCs w:val="28"/>
              </w:rPr>
              <w:t>олоса препятствий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5-9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9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Туристический слет 5-10кл</w:t>
            </w: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14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место</w:t>
            </w:r>
          </w:p>
        </w:tc>
      </w:tr>
      <w:tr w:rsidR="009F74B5" w:rsidRPr="00316CA7" w:rsidTr="009F74B5">
        <w:trPr>
          <w:trHeight w:val="307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Кросс «День бегуна 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1-11кл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30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b/>
                <w:i/>
                <w:sz w:val="28"/>
                <w:szCs w:val="28"/>
              </w:rPr>
            </w:pPr>
            <w:r w:rsidRPr="009509CF">
              <w:rPr>
                <w:b/>
                <w:i/>
                <w:sz w:val="28"/>
                <w:szCs w:val="28"/>
              </w:rPr>
              <w:t>«Президентские состязания»</w:t>
            </w:r>
          </w:p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b/>
                <w:i/>
                <w:sz w:val="28"/>
                <w:szCs w:val="28"/>
              </w:rPr>
              <w:t>1эта</w:t>
            </w:r>
            <w:proofErr w:type="gramStart"/>
            <w:r w:rsidRPr="009509CF">
              <w:rPr>
                <w:b/>
                <w:i/>
                <w:sz w:val="28"/>
                <w:szCs w:val="28"/>
              </w:rPr>
              <w:t>п-</w:t>
            </w:r>
            <w:proofErr w:type="gramEnd"/>
            <w:r w:rsidRPr="009509CF">
              <w:rPr>
                <w:b/>
                <w:i/>
                <w:sz w:val="28"/>
                <w:szCs w:val="28"/>
              </w:rPr>
              <w:t xml:space="preserve"> с сентября по февраль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1-11кл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13149" w:type="dxa"/>
            <w:gridSpan w:val="6"/>
          </w:tcPr>
          <w:p w:rsidR="009F74B5" w:rsidRPr="009509CF" w:rsidRDefault="009F74B5" w:rsidP="009F74B5">
            <w:pPr>
              <w:rPr>
                <w:b/>
                <w:sz w:val="32"/>
                <w:szCs w:val="32"/>
              </w:rPr>
            </w:pPr>
            <w:r w:rsidRPr="009509CF">
              <w:rPr>
                <w:sz w:val="28"/>
                <w:szCs w:val="28"/>
              </w:rPr>
              <w:t xml:space="preserve">                                                                                </w:t>
            </w:r>
            <w:r w:rsidRPr="009509CF">
              <w:rPr>
                <w:b/>
                <w:sz w:val="32"/>
                <w:szCs w:val="32"/>
              </w:rPr>
              <w:t>октябрь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703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Настольный теннис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6-8кл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27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ШСЛ Настольный теннис 1999 и младше (3юн.,2дев.)</w:t>
            </w:r>
          </w:p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3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место</w:t>
            </w: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Пионербол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5-9кл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4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Веселые старты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1-4кл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18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96"/>
        </w:trPr>
        <w:tc>
          <w:tcPr>
            <w:tcW w:w="13149" w:type="dxa"/>
            <w:gridSpan w:val="6"/>
          </w:tcPr>
          <w:p w:rsidR="009F74B5" w:rsidRPr="009509CF" w:rsidRDefault="009F74B5" w:rsidP="009F74B5">
            <w:pPr>
              <w:rPr>
                <w:b/>
                <w:sz w:val="32"/>
                <w:szCs w:val="32"/>
              </w:rPr>
            </w:pPr>
            <w:r w:rsidRPr="009509CF">
              <w:rPr>
                <w:b/>
                <w:sz w:val="32"/>
                <w:szCs w:val="32"/>
              </w:rPr>
              <w:t xml:space="preserve">                                                                      ноябрь</w:t>
            </w:r>
          </w:p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b/>
                <w:sz w:val="32"/>
                <w:szCs w:val="32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Веселые старты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5-11кл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 xml:space="preserve">  8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Волонтерская работа «Мы за ЗОЖ»</w:t>
            </w:r>
            <w:proofErr w:type="gramStart"/>
            <w:r w:rsidRPr="009509CF">
              <w:rPr>
                <w:sz w:val="28"/>
                <w:szCs w:val="28"/>
              </w:rPr>
              <w:t>,</w:t>
            </w:r>
            <w:proofErr w:type="spellStart"/>
            <w:r w:rsidRPr="009509CF">
              <w:rPr>
                <w:sz w:val="28"/>
                <w:szCs w:val="28"/>
              </w:rPr>
              <w:t>п</w:t>
            </w:r>
            <w:proofErr w:type="gramEnd"/>
            <w:r w:rsidRPr="009509CF">
              <w:rPr>
                <w:sz w:val="28"/>
                <w:szCs w:val="28"/>
              </w:rPr>
              <w:t>резентация,плакат</w:t>
            </w:r>
            <w:proofErr w:type="spellEnd"/>
            <w:r w:rsidRPr="009509CF">
              <w:rPr>
                <w:sz w:val="28"/>
                <w:szCs w:val="28"/>
              </w:rPr>
              <w:t>-«Спорт- круглый год», газета-«Вредные привычки», буклет-«Я выбираю спорт»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6-11кл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11-18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13149" w:type="dxa"/>
            <w:gridSpan w:val="6"/>
          </w:tcPr>
          <w:p w:rsidR="009F74B5" w:rsidRPr="009509CF" w:rsidRDefault="009F74B5" w:rsidP="009F74B5">
            <w:pPr>
              <w:rPr>
                <w:b/>
                <w:sz w:val="32"/>
                <w:szCs w:val="32"/>
              </w:rPr>
            </w:pPr>
            <w:r w:rsidRPr="009509CF">
              <w:rPr>
                <w:sz w:val="28"/>
                <w:szCs w:val="28"/>
              </w:rPr>
              <w:t xml:space="preserve">                                                                                 </w:t>
            </w:r>
            <w:r w:rsidRPr="009509CF">
              <w:rPr>
                <w:b/>
                <w:sz w:val="32"/>
                <w:szCs w:val="32"/>
              </w:rPr>
              <w:t>декабрь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«Серебряные коньки»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5-11кл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 xml:space="preserve"> 2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ШСЛ Конькобежный спорт 1999-2001г.р.(3дев.,3юн.)</w:t>
            </w: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5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Перенесли </w:t>
            </w:r>
            <w:proofErr w:type="spellStart"/>
            <w:proofErr w:type="gramStart"/>
            <w:r>
              <w:rPr>
                <w:sz w:val="28"/>
                <w:szCs w:val="28"/>
              </w:rPr>
              <w:t>сор-я</w:t>
            </w:r>
            <w:proofErr w:type="spellEnd"/>
            <w:proofErr w:type="gramEnd"/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В поход на лыжах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5-11кл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8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lastRenderedPageBreak/>
              <w:t>Конкурс рисунков «Сочи 2014»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8-11кл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9-14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535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Лыжные гонки(3дев.-2км,3юн.-2км)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5-11кл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26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13149" w:type="dxa"/>
            <w:gridSpan w:val="6"/>
          </w:tcPr>
          <w:p w:rsidR="009F74B5" w:rsidRPr="009509CF" w:rsidRDefault="009F74B5" w:rsidP="009F74B5">
            <w:pPr>
              <w:rPr>
                <w:b/>
                <w:sz w:val="32"/>
                <w:szCs w:val="32"/>
              </w:rPr>
            </w:pPr>
            <w:r w:rsidRPr="009509CF">
              <w:rPr>
                <w:sz w:val="28"/>
                <w:szCs w:val="28"/>
              </w:rPr>
              <w:t xml:space="preserve">                                                                                 </w:t>
            </w:r>
            <w:r w:rsidRPr="009509CF">
              <w:rPr>
                <w:b/>
                <w:sz w:val="32"/>
                <w:szCs w:val="32"/>
              </w:rPr>
              <w:t>январь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ШСЛ Лыжные гонки 98-00г.р. (3дев.-2км,3юн.-2км)</w:t>
            </w: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14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чел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 w:rsidR="009F74B5" w:rsidRPr="00316CA7" w:rsidTr="009F74B5">
        <w:trPr>
          <w:trHeight w:val="380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Шахматы «Белая ладья»</w:t>
            </w:r>
          </w:p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2-11кл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26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Самая спортивная ученица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5-11кл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30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Самый спортивный ученик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5-11кл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30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13149" w:type="dxa"/>
            <w:gridSpan w:val="6"/>
          </w:tcPr>
          <w:p w:rsidR="009F74B5" w:rsidRPr="009509CF" w:rsidRDefault="009F74B5" w:rsidP="009F74B5">
            <w:pPr>
              <w:rPr>
                <w:b/>
                <w:sz w:val="32"/>
                <w:szCs w:val="32"/>
              </w:rPr>
            </w:pPr>
            <w:r w:rsidRPr="009509CF">
              <w:rPr>
                <w:sz w:val="28"/>
                <w:szCs w:val="28"/>
              </w:rPr>
              <w:t xml:space="preserve">                                                                               </w:t>
            </w:r>
            <w:r w:rsidRPr="009509CF">
              <w:rPr>
                <w:b/>
                <w:sz w:val="32"/>
                <w:szCs w:val="32"/>
              </w:rPr>
              <w:t xml:space="preserve"> февраль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Лыжные гонки (</w:t>
            </w:r>
            <w:proofErr w:type="spellStart"/>
            <w:r w:rsidRPr="009509CF">
              <w:rPr>
                <w:sz w:val="28"/>
                <w:szCs w:val="28"/>
              </w:rPr>
              <w:t>нач</w:t>
            </w:r>
            <w:proofErr w:type="spellEnd"/>
            <w:r w:rsidRPr="009509CF">
              <w:rPr>
                <w:sz w:val="28"/>
                <w:szCs w:val="28"/>
              </w:rPr>
              <w:t xml:space="preserve">. </w:t>
            </w:r>
            <w:proofErr w:type="spellStart"/>
            <w:r w:rsidRPr="009509CF">
              <w:rPr>
                <w:sz w:val="28"/>
                <w:szCs w:val="28"/>
              </w:rPr>
              <w:t>шк</w:t>
            </w:r>
            <w:proofErr w:type="spellEnd"/>
            <w:r w:rsidRPr="009509CF">
              <w:rPr>
                <w:sz w:val="28"/>
                <w:szCs w:val="28"/>
              </w:rPr>
              <w:t>)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2003-05г.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4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ШСЛ шахматы (3юн.1дев.)2000-и младше</w:t>
            </w: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6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место</w:t>
            </w: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Мини-футбол (юноши) п</w:t>
            </w:r>
            <w:proofErr w:type="gramStart"/>
            <w:r w:rsidRPr="009509CF">
              <w:rPr>
                <w:sz w:val="28"/>
                <w:szCs w:val="28"/>
              </w:rPr>
              <w:t>.К</w:t>
            </w:r>
            <w:proofErr w:type="gramEnd"/>
            <w:r w:rsidRPr="009509CF">
              <w:rPr>
                <w:sz w:val="28"/>
                <w:szCs w:val="28"/>
              </w:rPr>
              <w:t>улаково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98-2000г.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5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ШСЛ Мини-футбол (юноши)8чел.98-00г</w:t>
            </w:r>
            <w:proofErr w:type="gramStart"/>
            <w:r w:rsidRPr="009509CF">
              <w:rPr>
                <w:sz w:val="28"/>
                <w:szCs w:val="28"/>
              </w:rPr>
              <w:t>.р</w:t>
            </w:r>
            <w:proofErr w:type="gramEnd"/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18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Мини-футбол</w:t>
            </w:r>
          </w:p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(девушки) п</w:t>
            </w:r>
            <w:proofErr w:type="gramStart"/>
            <w:r w:rsidRPr="009509CF">
              <w:rPr>
                <w:sz w:val="28"/>
                <w:szCs w:val="28"/>
              </w:rPr>
              <w:t>.К</w:t>
            </w:r>
            <w:proofErr w:type="gramEnd"/>
            <w:r w:rsidRPr="009509CF">
              <w:rPr>
                <w:sz w:val="28"/>
                <w:szCs w:val="28"/>
              </w:rPr>
              <w:t>улаково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98-2000г.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12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ШСЛ Мини-футбол (девушки) 8чел.98-00г</w:t>
            </w:r>
            <w:proofErr w:type="gramStart"/>
            <w:r w:rsidRPr="009509CF">
              <w:rPr>
                <w:sz w:val="28"/>
                <w:szCs w:val="28"/>
              </w:rPr>
              <w:t>.р</w:t>
            </w:r>
            <w:proofErr w:type="gramEnd"/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20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Мини-футбол (</w:t>
            </w:r>
            <w:proofErr w:type="spellStart"/>
            <w:r w:rsidRPr="009509CF">
              <w:rPr>
                <w:sz w:val="28"/>
                <w:szCs w:val="28"/>
              </w:rPr>
              <w:t>нач</w:t>
            </w:r>
            <w:proofErr w:type="spellEnd"/>
            <w:r w:rsidRPr="009509CF">
              <w:rPr>
                <w:sz w:val="28"/>
                <w:szCs w:val="28"/>
              </w:rPr>
              <w:t>. школа)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03-2005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19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 xml:space="preserve">ШСЛ Мини-футбол </w:t>
            </w:r>
          </w:p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(</w:t>
            </w:r>
            <w:proofErr w:type="spellStart"/>
            <w:r w:rsidRPr="009509CF">
              <w:rPr>
                <w:sz w:val="28"/>
                <w:szCs w:val="28"/>
              </w:rPr>
              <w:t>нач</w:t>
            </w:r>
            <w:proofErr w:type="spellEnd"/>
            <w:r w:rsidRPr="009509CF">
              <w:rPr>
                <w:sz w:val="28"/>
                <w:szCs w:val="28"/>
              </w:rPr>
              <w:t>. школа) 8чел.03-05г</w:t>
            </w:r>
            <w:proofErr w:type="gramStart"/>
            <w:r w:rsidRPr="009509CF">
              <w:rPr>
                <w:sz w:val="28"/>
                <w:szCs w:val="28"/>
              </w:rPr>
              <w:t>.р</w:t>
            </w:r>
            <w:proofErr w:type="gramEnd"/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27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«Праздник мяча» конкурс- игра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1-4кл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25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13149" w:type="dxa"/>
            <w:gridSpan w:val="6"/>
          </w:tcPr>
          <w:p w:rsidR="009F74B5" w:rsidRPr="009509CF" w:rsidRDefault="009F74B5" w:rsidP="009F74B5">
            <w:pPr>
              <w:rPr>
                <w:b/>
                <w:sz w:val="32"/>
                <w:szCs w:val="32"/>
              </w:rPr>
            </w:pPr>
            <w:r w:rsidRPr="009509CF">
              <w:rPr>
                <w:sz w:val="28"/>
                <w:szCs w:val="28"/>
              </w:rPr>
              <w:t xml:space="preserve">                                                                                  </w:t>
            </w:r>
            <w:r w:rsidRPr="009509CF">
              <w:rPr>
                <w:b/>
                <w:sz w:val="32"/>
                <w:szCs w:val="32"/>
              </w:rPr>
              <w:t>март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Лыжные гонки</w:t>
            </w:r>
          </w:p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(</w:t>
            </w:r>
            <w:proofErr w:type="spellStart"/>
            <w:r w:rsidRPr="009509CF">
              <w:rPr>
                <w:sz w:val="28"/>
                <w:szCs w:val="28"/>
              </w:rPr>
              <w:t>нач</w:t>
            </w:r>
            <w:proofErr w:type="spellEnd"/>
            <w:r w:rsidRPr="009509CF">
              <w:rPr>
                <w:sz w:val="28"/>
                <w:szCs w:val="28"/>
              </w:rPr>
              <w:t>. школа)03-05</w:t>
            </w: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6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Настольный теннис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8-11кл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3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Настольный теннис Сп.шк.96-99(2дев.3юн.)</w:t>
            </w: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13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3место</w:t>
            </w: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Мини- футбол</w:t>
            </w:r>
          </w:p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(юноши)п</w:t>
            </w:r>
            <w:proofErr w:type="gramStart"/>
            <w:r w:rsidRPr="009509CF">
              <w:rPr>
                <w:sz w:val="28"/>
                <w:szCs w:val="28"/>
              </w:rPr>
              <w:t>.К</w:t>
            </w:r>
            <w:proofErr w:type="gramEnd"/>
            <w:r w:rsidRPr="009509CF">
              <w:rPr>
                <w:sz w:val="28"/>
                <w:szCs w:val="28"/>
              </w:rPr>
              <w:t>улаково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96-99г.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5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 xml:space="preserve">Мини-футбол </w:t>
            </w:r>
            <w:proofErr w:type="spellStart"/>
            <w:r w:rsidRPr="009509CF">
              <w:rPr>
                <w:sz w:val="28"/>
                <w:szCs w:val="28"/>
              </w:rPr>
              <w:t>Сп.шк</w:t>
            </w:r>
            <w:proofErr w:type="spellEnd"/>
            <w:r w:rsidRPr="009509CF">
              <w:rPr>
                <w:sz w:val="28"/>
                <w:szCs w:val="28"/>
              </w:rPr>
              <w:t>. 96-99</w:t>
            </w: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11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proofErr w:type="spellStart"/>
            <w:r w:rsidRPr="009509CF">
              <w:rPr>
                <w:sz w:val="28"/>
                <w:szCs w:val="28"/>
              </w:rPr>
              <w:t>Сп.шк</w:t>
            </w:r>
            <w:proofErr w:type="spellEnd"/>
            <w:r w:rsidRPr="009509CF">
              <w:rPr>
                <w:sz w:val="28"/>
                <w:szCs w:val="28"/>
              </w:rPr>
              <w:t>. Лыжные гонки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5-11кл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6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 xml:space="preserve">Лыжные гонки 96-99 </w:t>
            </w:r>
            <w:proofErr w:type="spellStart"/>
            <w:r w:rsidRPr="009509CF">
              <w:rPr>
                <w:sz w:val="28"/>
                <w:szCs w:val="28"/>
              </w:rPr>
              <w:t>Сп.шк</w:t>
            </w:r>
            <w:proofErr w:type="spellEnd"/>
            <w:r w:rsidRPr="009509CF">
              <w:rPr>
                <w:sz w:val="28"/>
                <w:szCs w:val="28"/>
              </w:rPr>
              <w:t>.(4дев.4юноши)</w:t>
            </w: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18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</w:tr>
      <w:tr w:rsidR="009F74B5" w:rsidRPr="00316CA7" w:rsidTr="009F74B5">
        <w:trPr>
          <w:trHeight w:val="324"/>
        </w:trPr>
        <w:tc>
          <w:tcPr>
            <w:tcW w:w="13149" w:type="dxa"/>
            <w:gridSpan w:val="6"/>
          </w:tcPr>
          <w:p w:rsidR="009F74B5" w:rsidRPr="009509CF" w:rsidRDefault="009F74B5" w:rsidP="009F74B5">
            <w:pPr>
              <w:rPr>
                <w:b/>
                <w:sz w:val="32"/>
                <w:szCs w:val="32"/>
              </w:rPr>
            </w:pPr>
            <w:r w:rsidRPr="009509CF">
              <w:rPr>
                <w:sz w:val="28"/>
                <w:szCs w:val="28"/>
              </w:rPr>
              <w:t xml:space="preserve">                                                                                </w:t>
            </w:r>
            <w:r w:rsidRPr="009509CF">
              <w:rPr>
                <w:b/>
                <w:sz w:val="32"/>
                <w:szCs w:val="32"/>
              </w:rPr>
              <w:t xml:space="preserve"> апрель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Фитнесс праздник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5-9кл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 xml:space="preserve">Турнир по </w:t>
            </w:r>
            <w:proofErr w:type="spellStart"/>
            <w:r w:rsidRPr="009509CF">
              <w:rPr>
                <w:sz w:val="28"/>
                <w:szCs w:val="28"/>
              </w:rPr>
              <w:t>наст</w:t>
            </w:r>
            <w:proofErr w:type="gramStart"/>
            <w:r w:rsidRPr="009509CF">
              <w:rPr>
                <w:sz w:val="28"/>
                <w:szCs w:val="28"/>
              </w:rPr>
              <w:t>.т</w:t>
            </w:r>
            <w:proofErr w:type="gramEnd"/>
            <w:r w:rsidRPr="009509CF">
              <w:rPr>
                <w:sz w:val="28"/>
                <w:szCs w:val="28"/>
              </w:rPr>
              <w:t>еннису</w:t>
            </w:r>
            <w:proofErr w:type="spellEnd"/>
            <w:r w:rsidRPr="009509CF">
              <w:rPr>
                <w:sz w:val="28"/>
                <w:szCs w:val="28"/>
              </w:rPr>
              <w:t>(</w:t>
            </w:r>
            <w:proofErr w:type="spellStart"/>
            <w:r w:rsidRPr="009509CF">
              <w:rPr>
                <w:sz w:val="28"/>
                <w:szCs w:val="28"/>
              </w:rPr>
              <w:t>дев.,юн</w:t>
            </w:r>
            <w:proofErr w:type="spellEnd"/>
            <w:r w:rsidRPr="009509CF">
              <w:rPr>
                <w:sz w:val="28"/>
                <w:szCs w:val="28"/>
              </w:rPr>
              <w:t>)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5-7кл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17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Турнир по настольному теннису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1-4кл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28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Легкая атлетика (</w:t>
            </w:r>
            <w:proofErr w:type="spellStart"/>
            <w:r w:rsidRPr="009509CF">
              <w:rPr>
                <w:sz w:val="28"/>
                <w:szCs w:val="28"/>
              </w:rPr>
              <w:t>нач</w:t>
            </w:r>
            <w:proofErr w:type="spellEnd"/>
            <w:r w:rsidRPr="009509CF">
              <w:rPr>
                <w:sz w:val="28"/>
                <w:szCs w:val="28"/>
              </w:rPr>
              <w:t xml:space="preserve">. </w:t>
            </w:r>
            <w:proofErr w:type="spellStart"/>
            <w:r w:rsidRPr="009509CF">
              <w:rPr>
                <w:sz w:val="28"/>
                <w:szCs w:val="28"/>
              </w:rPr>
              <w:t>шк</w:t>
            </w:r>
            <w:proofErr w:type="spellEnd"/>
            <w:r w:rsidRPr="009509CF">
              <w:rPr>
                <w:sz w:val="28"/>
                <w:szCs w:val="28"/>
              </w:rPr>
              <w:t>.)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1-4кл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29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13149" w:type="dxa"/>
            <w:gridSpan w:val="6"/>
          </w:tcPr>
          <w:p w:rsidR="009F74B5" w:rsidRPr="009509CF" w:rsidRDefault="009F74B5" w:rsidP="009F74B5">
            <w:pPr>
              <w:rPr>
                <w:b/>
                <w:sz w:val="32"/>
                <w:szCs w:val="32"/>
              </w:rPr>
            </w:pPr>
            <w:r w:rsidRPr="009509CF">
              <w:rPr>
                <w:b/>
                <w:sz w:val="32"/>
                <w:szCs w:val="32"/>
              </w:rPr>
              <w:t xml:space="preserve">                                                                         май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b/>
                <w:sz w:val="32"/>
                <w:szCs w:val="32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Общешкольный кросс посвященный «Дню Победы»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1-11кл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7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Футбол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1-11кл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17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 xml:space="preserve">ШСЛ Легкая атлетика </w:t>
            </w:r>
          </w:p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2003- 05г.р.(3дев.,3мальч)</w:t>
            </w: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29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перенесли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13149" w:type="dxa"/>
            <w:gridSpan w:val="6"/>
          </w:tcPr>
          <w:p w:rsidR="009F74B5" w:rsidRPr="009509CF" w:rsidRDefault="009F74B5" w:rsidP="009F74B5">
            <w:pPr>
              <w:rPr>
                <w:b/>
                <w:sz w:val="32"/>
                <w:szCs w:val="32"/>
              </w:rPr>
            </w:pPr>
            <w:r w:rsidRPr="009509CF">
              <w:rPr>
                <w:sz w:val="28"/>
                <w:szCs w:val="28"/>
              </w:rPr>
              <w:lastRenderedPageBreak/>
              <w:t xml:space="preserve">                                                                                 </w:t>
            </w:r>
            <w:r w:rsidRPr="009509CF">
              <w:rPr>
                <w:b/>
                <w:sz w:val="28"/>
                <w:szCs w:val="28"/>
              </w:rPr>
              <w:t xml:space="preserve"> </w:t>
            </w:r>
            <w:r w:rsidRPr="009509CF">
              <w:rPr>
                <w:b/>
                <w:sz w:val="32"/>
                <w:szCs w:val="32"/>
              </w:rPr>
              <w:t>июнь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  <w:tr w:rsidR="009F74B5" w:rsidRPr="00316CA7" w:rsidTr="009F74B5">
        <w:trPr>
          <w:trHeight w:val="324"/>
        </w:trPr>
        <w:tc>
          <w:tcPr>
            <w:tcW w:w="421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Соревнования по легкой атлетике посвященные памяти В.Н.Князева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1-11кл</w:t>
            </w:r>
          </w:p>
        </w:tc>
        <w:tc>
          <w:tcPr>
            <w:tcW w:w="1338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</w:t>
            </w:r>
          </w:p>
        </w:tc>
        <w:tc>
          <w:tcPr>
            <w:tcW w:w="3675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proofErr w:type="spellStart"/>
            <w:r w:rsidRPr="009509CF">
              <w:rPr>
                <w:sz w:val="28"/>
                <w:szCs w:val="28"/>
              </w:rPr>
              <w:t>Сп.шк</w:t>
            </w:r>
            <w:proofErr w:type="spellEnd"/>
            <w:r w:rsidRPr="009509CF">
              <w:rPr>
                <w:sz w:val="28"/>
                <w:szCs w:val="28"/>
              </w:rPr>
              <w:t xml:space="preserve">. Соревнования по легкой атлетике </w:t>
            </w:r>
            <w:proofErr w:type="spellStart"/>
            <w:r w:rsidRPr="009509CF">
              <w:rPr>
                <w:sz w:val="28"/>
                <w:szCs w:val="28"/>
              </w:rPr>
              <w:t>посв</w:t>
            </w:r>
            <w:proofErr w:type="spellEnd"/>
            <w:r w:rsidRPr="009509CF">
              <w:rPr>
                <w:sz w:val="28"/>
                <w:szCs w:val="28"/>
              </w:rPr>
              <w:t>. памяти В.Н.Князева</w:t>
            </w:r>
          </w:p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(3 дев. 3юноши)9-11кл</w:t>
            </w:r>
          </w:p>
        </w:tc>
        <w:tc>
          <w:tcPr>
            <w:tcW w:w="1229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 w:rsidRPr="009509CF">
              <w:rPr>
                <w:sz w:val="28"/>
                <w:szCs w:val="28"/>
              </w:rPr>
              <w:t>17-18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Перенесли на сентябрь</w:t>
            </w:r>
          </w:p>
        </w:tc>
        <w:tc>
          <w:tcPr>
            <w:tcW w:w="1350" w:type="dxa"/>
          </w:tcPr>
          <w:p w:rsidR="009F74B5" w:rsidRPr="009509CF" w:rsidRDefault="009F74B5" w:rsidP="009F74B5">
            <w:pPr>
              <w:rPr>
                <w:sz w:val="28"/>
                <w:szCs w:val="28"/>
              </w:rPr>
            </w:pPr>
          </w:p>
        </w:tc>
      </w:tr>
    </w:tbl>
    <w:p w:rsidR="009F74B5" w:rsidRPr="00B66214" w:rsidRDefault="009F74B5" w:rsidP="009F74B5">
      <w:pPr>
        <w:ind w:left="360"/>
        <w:rPr>
          <w:sz w:val="28"/>
          <w:szCs w:val="28"/>
        </w:rPr>
      </w:pPr>
    </w:p>
    <w:p w:rsidR="009F74B5" w:rsidRPr="00B66214" w:rsidRDefault="009F74B5" w:rsidP="009F74B5">
      <w:pPr>
        <w:rPr>
          <w:sz w:val="28"/>
          <w:szCs w:val="28"/>
        </w:rPr>
      </w:pPr>
      <w:r w:rsidRPr="00B66214">
        <w:rPr>
          <w:sz w:val="28"/>
          <w:szCs w:val="28"/>
        </w:rPr>
        <w:t xml:space="preserve"> В шко</w:t>
      </w:r>
      <w:r>
        <w:rPr>
          <w:sz w:val="28"/>
          <w:szCs w:val="28"/>
        </w:rPr>
        <w:t>ле велись спортивные секции по легкой атлетике</w:t>
      </w:r>
      <w:r w:rsidRPr="00B66214">
        <w:rPr>
          <w:sz w:val="28"/>
          <w:szCs w:val="28"/>
        </w:rPr>
        <w:t>,</w:t>
      </w:r>
      <w:r>
        <w:rPr>
          <w:sz w:val="28"/>
          <w:szCs w:val="28"/>
        </w:rPr>
        <w:t xml:space="preserve"> мини-футболу, туризму пешеходному, настольному теннису, шахматам, фитне</w:t>
      </w:r>
      <w:proofErr w:type="gramStart"/>
      <w:r>
        <w:rPr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аэробике,</w:t>
      </w:r>
      <w:r w:rsidRPr="00B66214">
        <w:rPr>
          <w:sz w:val="28"/>
          <w:szCs w:val="28"/>
        </w:rPr>
        <w:t xml:space="preserve"> ОФП. В этом учебном году существенно пополнилась матер</w:t>
      </w:r>
      <w:r>
        <w:rPr>
          <w:sz w:val="28"/>
          <w:szCs w:val="28"/>
        </w:rPr>
        <w:t>иальная база по спорту</w:t>
      </w:r>
      <w:proofErr w:type="gramStart"/>
      <w:r>
        <w:rPr>
          <w:sz w:val="28"/>
          <w:szCs w:val="28"/>
        </w:rPr>
        <w:t xml:space="preserve"> </w:t>
      </w:r>
      <w:r w:rsidRPr="00B66214">
        <w:rPr>
          <w:sz w:val="28"/>
          <w:szCs w:val="28"/>
        </w:rPr>
        <w:t>.</w:t>
      </w:r>
      <w:proofErr w:type="gramEnd"/>
    </w:p>
    <w:p w:rsidR="009F74B5" w:rsidRDefault="009F74B5" w:rsidP="009F74B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66214">
        <w:rPr>
          <w:sz w:val="28"/>
          <w:szCs w:val="28"/>
        </w:rPr>
        <w:t>Команда школы принимала участие в районных</w:t>
      </w:r>
      <w:r>
        <w:rPr>
          <w:sz w:val="28"/>
          <w:szCs w:val="28"/>
        </w:rPr>
        <w:t>, краевых</w:t>
      </w:r>
      <w:r w:rsidRPr="00B66214">
        <w:rPr>
          <w:sz w:val="28"/>
          <w:szCs w:val="28"/>
        </w:rPr>
        <w:t xml:space="preserve"> соревнованиях, учащиеся школы занимали призовые места по отдельным видам спорта. </w:t>
      </w:r>
    </w:p>
    <w:p w:rsidR="009F74B5" w:rsidRPr="00B46251" w:rsidRDefault="009F74B5" w:rsidP="009F74B5">
      <w:pPr>
        <w:pStyle w:val="afa"/>
        <w:rPr>
          <w:rStyle w:val="c0"/>
          <w:rFonts w:ascii="Times New Roman" w:hAnsi="Times New Roman"/>
          <w:color w:val="000000"/>
          <w:sz w:val="32"/>
          <w:szCs w:val="32"/>
        </w:rPr>
      </w:pPr>
      <w:r w:rsidRPr="00B46251">
        <w:rPr>
          <w:rStyle w:val="c0"/>
          <w:rFonts w:ascii="Times New Roman" w:hAnsi="Times New Roman"/>
          <w:color w:val="000000"/>
          <w:sz w:val="32"/>
          <w:szCs w:val="32"/>
        </w:rPr>
        <w:t xml:space="preserve">                           </w:t>
      </w:r>
      <w:r>
        <w:rPr>
          <w:rStyle w:val="c0"/>
          <w:rFonts w:ascii="Times New Roman" w:hAnsi="Times New Roman"/>
          <w:color w:val="000000"/>
          <w:sz w:val="32"/>
          <w:szCs w:val="32"/>
        </w:rPr>
        <w:t xml:space="preserve">            </w:t>
      </w:r>
      <w:r w:rsidRPr="00B46251">
        <w:rPr>
          <w:rStyle w:val="c0"/>
          <w:rFonts w:ascii="Times New Roman" w:hAnsi="Times New Roman"/>
          <w:color w:val="000000"/>
          <w:sz w:val="32"/>
          <w:szCs w:val="32"/>
        </w:rPr>
        <w:t>Победы в районных соревнованиях в личном зачете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3"/>
        <w:gridCol w:w="3959"/>
        <w:gridCol w:w="2990"/>
        <w:gridCol w:w="1081"/>
        <w:gridCol w:w="1161"/>
      </w:tblGrid>
      <w:tr w:rsidR="009F74B5" w:rsidRPr="00444F4B" w:rsidTr="009F74B5">
        <w:tc>
          <w:tcPr>
            <w:tcW w:w="534" w:type="dxa"/>
          </w:tcPr>
          <w:p w:rsidR="009F74B5" w:rsidRPr="00444F4B" w:rsidRDefault="009F74B5" w:rsidP="009F74B5">
            <w:pPr>
              <w:pStyle w:val="afa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635" w:type="dxa"/>
            <w:tcBorders>
              <w:right w:val="single" w:sz="4" w:space="0" w:color="auto"/>
            </w:tcBorders>
          </w:tcPr>
          <w:p w:rsidR="009F74B5" w:rsidRPr="00444F4B" w:rsidRDefault="009F74B5" w:rsidP="009F74B5">
            <w:pPr>
              <w:pStyle w:val="afa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Вид</w:t>
            </w:r>
          </w:p>
        </w:tc>
        <w:tc>
          <w:tcPr>
            <w:tcW w:w="3444" w:type="dxa"/>
            <w:tcBorders>
              <w:left w:val="single" w:sz="4" w:space="0" w:color="auto"/>
            </w:tcBorders>
          </w:tcPr>
          <w:p w:rsidR="009F74B5" w:rsidRPr="00444F4B" w:rsidRDefault="009F74B5" w:rsidP="009F74B5">
            <w:pPr>
              <w:pStyle w:val="afa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Ф.И.</w:t>
            </w:r>
          </w:p>
        </w:tc>
        <w:tc>
          <w:tcPr>
            <w:tcW w:w="1134" w:type="dxa"/>
          </w:tcPr>
          <w:p w:rsidR="009F74B5" w:rsidRPr="00444F4B" w:rsidRDefault="009F74B5" w:rsidP="009F74B5">
            <w:pPr>
              <w:pStyle w:val="afa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место</w:t>
            </w:r>
          </w:p>
        </w:tc>
        <w:tc>
          <w:tcPr>
            <w:tcW w:w="1276" w:type="dxa"/>
          </w:tcPr>
          <w:p w:rsidR="009F74B5" w:rsidRPr="00444F4B" w:rsidRDefault="009F74B5" w:rsidP="009F74B5">
            <w:pPr>
              <w:pStyle w:val="afa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год</w:t>
            </w:r>
          </w:p>
        </w:tc>
      </w:tr>
      <w:tr w:rsidR="009F74B5" w:rsidRPr="00444F4B" w:rsidTr="009F74B5">
        <w:tc>
          <w:tcPr>
            <w:tcW w:w="534" w:type="dxa"/>
          </w:tcPr>
          <w:p w:rsidR="009F74B5" w:rsidRPr="00444F4B" w:rsidRDefault="009F74B5" w:rsidP="009F74B5">
            <w:pPr>
              <w:pStyle w:val="afa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35" w:type="dxa"/>
            <w:tcBorders>
              <w:right w:val="single" w:sz="4" w:space="0" w:color="auto"/>
            </w:tcBorders>
          </w:tcPr>
          <w:p w:rsidR="009F74B5" w:rsidRPr="00444F4B" w:rsidRDefault="009F74B5" w:rsidP="009F74B5">
            <w:pPr>
              <w:pStyle w:val="afa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Настольный теннис</w:t>
            </w:r>
          </w:p>
        </w:tc>
        <w:tc>
          <w:tcPr>
            <w:tcW w:w="3444" w:type="dxa"/>
            <w:tcBorders>
              <w:left w:val="single" w:sz="4" w:space="0" w:color="auto"/>
            </w:tcBorders>
          </w:tcPr>
          <w:p w:rsidR="009F74B5" w:rsidRPr="00444F4B" w:rsidRDefault="009F74B5" w:rsidP="009F74B5">
            <w:pPr>
              <w:pStyle w:val="afa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Мясников Дима</w:t>
            </w:r>
          </w:p>
        </w:tc>
        <w:tc>
          <w:tcPr>
            <w:tcW w:w="1134" w:type="dxa"/>
          </w:tcPr>
          <w:p w:rsidR="009F74B5" w:rsidRPr="00444F4B" w:rsidRDefault="009F74B5" w:rsidP="009F74B5">
            <w:pPr>
              <w:pStyle w:val="afa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9F74B5" w:rsidRPr="00444F4B" w:rsidRDefault="009F74B5" w:rsidP="009F74B5">
            <w:pPr>
              <w:pStyle w:val="afa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2013</w:t>
            </w:r>
          </w:p>
        </w:tc>
      </w:tr>
      <w:tr w:rsidR="009F74B5" w:rsidRPr="00444F4B" w:rsidTr="009F74B5">
        <w:tc>
          <w:tcPr>
            <w:tcW w:w="534" w:type="dxa"/>
          </w:tcPr>
          <w:p w:rsidR="009F74B5" w:rsidRPr="00444F4B" w:rsidRDefault="009F74B5" w:rsidP="009F74B5">
            <w:pPr>
              <w:pStyle w:val="afa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35" w:type="dxa"/>
            <w:tcBorders>
              <w:right w:val="single" w:sz="4" w:space="0" w:color="auto"/>
            </w:tcBorders>
          </w:tcPr>
          <w:p w:rsidR="009F74B5" w:rsidRPr="00444F4B" w:rsidRDefault="009F74B5" w:rsidP="009F74B5">
            <w:pPr>
              <w:pStyle w:val="afa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Многоборье по легкой атлетике</w:t>
            </w:r>
          </w:p>
        </w:tc>
        <w:tc>
          <w:tcPr>
            <w:tcW w:w="3444" w:type="dxa"/>
            <w:tcBorders>
              <w:left w:val="single" w:sz="4" w:space="0" w:color="auto"/>
            </w:tcBorders>
          </w:tcPr>
          <w:p w:rsidR="009F74B5" w:rsidRPr="00444F4B" w:rsidRDefault="009F74B5" w:rsidP="009F74B5">
            <w:pPr>
              <w:pStyle w:val="afa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Кулов</w:t>
            </w:r>
            <w:proofErr w:type="spellEnd"/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Сармат</w:t>
            </w:r>
          </w:p>
        </w:tc>
        <w:tc>
          <w:tcPr>
            <w:tcW w:w="1134" w:type="dxa"/>
          </w:tcPr>
          <w:p w:rsidR="009F74B5" w:rsidRPr="00444F4B" w:rsidRDefault="009F74B5" w:rsidP="009F74B5">
            <w:pPr>
              <w:pStyle w:val="afa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9F74B5" w:rsidRPr="00444F4B" w:rsidRDefault="009F74B5" w:rsidP="009F74B5">
            <w:pPr>
              <w:pStyle w:val="afa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2013</w:t>
            </w:r>
          </w:p>
        </w:tc>
      </w:tr>
      <w:tr w:rsidR="009F74B5" w:rsidRPr="00444F4B" w:rsidTr="009F74B5">
        <w:tc>
          <w:tcPr>
            <w:tcW w:w="534" w:type="dxa"/>
          </w:tcPr>
          <w:p w:rsidR="009F74B5" w:rsidRPr="00444F4B" w:rsidRDefault="009F74B5" w:rsidP="009F74B5">
            <w:pPr>
              <w:pStyle w:val="afa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35" w:type="dxa"/>
            <w:tcBorders>
              <w:right w:val="single" w:sz="4" w:space="0" w:color="auto"/>
            </w:tcBorders>
          </w:tcPr>
          <w:p w:rsidR="009F74B5" w:rsidRPr="00444F4B" w:rsidRDefault="009F74B5" w:rsidP="009F74B5">
            <w:pPr>
              <w:pStyle w:val="afa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Шахматы ШСЛ</w:t>
            </w:r>
          </w:p>
        </w:tc>
        <w:tc>
          <w:tcPr>
            <w:tcW w:w="3444" w:type="dxa"/>
            <w:tcBorders>
              <w:left w:val="single" w:sz="4" w:space="0" w:color="auto"/>
            </w:tcBorders>
          </w:tcPr>
          <w:p w:rsidR="009F74B5" w:rsidRPr="00444F4B" w:rsidRDefault="009F74B5" w:rsidP="009F74B5">
            <w:pPr>
              <w:pStyle w:val="afa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Прощенок</w:t>
            </w:r>
            <w:proofErr w:type="spellEnd"/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 xml:space="preserve"> Дима</w:t>
            </w:r>
          </w:p>
        </w:tc>
        <w:tc>
          <w:tcPr>
            <w:tcW w:w="1134" w:type="dxa"/>
          </w:tcPr>
          <w:p w:rsidR="009F74B5" w:rsidRPr="00444F4B" w:rsidRDefault="009F74B5" w:rsidP="009F74B5">
            <w:pPr>
              <w:pStyle w:val="afa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9F74B5" w:rsidRPr="00444F4B" w:rsidRDefault="009F74B5" w:rsidP="009F74B5">
            <w:pPr>
              <w:pStyle w:val="afa"/>
              <w:jc w:val="center"/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444F4B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2014</w:t>
            </w:r>
          </w:p>
        </w:tc>
      </w:tr>
    </w:tbl>
    <w:p w:rsidR="009F74B5" w:rsidRPr="00B66214" w:rsidRDefault="009F74B5" w:rsidP="009F74B5">
      <w:pPr>
        <w:rPr>
          <w:sz w:val="28"/>
          <w:szCs w:val="28"/>
        </w:rPr>
      </w:pPr>
      <w:r>
        <w:rPr>
          <w:sz w:val="28"/>
          <w:szCs w:val="28"/>
        </w:rPr>
        <w:t>В 2013-2014 уче</w:t>
      </w:r>
      <w:r w:rsidRPr="00B66214">
        <w:rPr>
          <w:sz w:val="28"/>
          <w:szCs w:val="28"/>
        </w:rPr>
        <w:t>б</w:t>
      </w:r>
      <w:r>
        <w:rPr>
          <w:sz w:val="28"/>
          <w:szCs w:val="28"/>
        </w:rPr>
        <w:t xml:space="preserve">ном </w:t>
      </w:r>
      <w:r w:rsidRPr="00B66214">
        <w:rPr>
          <w:sz w:val="28"/>
          <w:szCs w:val="28"/>
        </w:rPr>
        <w:t xml:space="preserve">  году не удалось выехать на </w:t>
      </w:r>
      <w:r>
        <w:rPr>
          <w:sz w:val="28"/>
          <w:szCs w:val="28"/>
        </w:rPr>
        <w:t>все районные соревнования из-за морозов.</w:t>
      </w:r>
    </w:p>
    <w:p w:rsidR="009F74B5" w:rsidRDefault="009F74B5" w:rsidP="009F74B5">
      <w:pPr>
        <w:ind w:left="928"/>
        <w:rPr>
          <w:sz w:val="28"/>
          <w:szCs w:val="28"/>
        </w:rPr>
      </w:pPr>
      <w:r>
        <w:rPr>
          <w:sz w:val="28"/>
          <w:szCs w:val="28"/>
        </w:rPr>
        <w:t>В ФСК «Атлет</w:t>
      </w:r>
      <w:r w:rsidRPr="00B66214">
        <w:rPr>
          <w:sz w:val="28"/>
          <w:szCs w:val="28"/>
        </w:rPr>
        <w:t xml:space="preserve">» также организованна работа трудными  детьми   </w:t>
      </w:r>
    </w:p>
    <w:p w:rsidR="009F74B5" w:rsidRDefault="009F74B5" w:rsidP="009F74B5">
      <w:pPr>
        <w:ind w:left="928"/>
        <w:rPr>
          <w:sz w:val="28"/>
          <w:szCs w:val="28"/>
        </w:rPr>
      </w:pPr>
      <w:r>
        <w:rPr>
          <w:sz w:val="28"/>
          <w:szCs w:val="28"/>
        </w:rPr>
        <w:t>1.Граубергер Никита</w:t>
      </w:r>
    </w:p>
    <w:p w:rsidR="009F74B5" w:rsidRDefault="009F74B5" w:rsidP="009F74B5">
      <w:pPr>
        <w:ind w:left="928"/>
        <w:rPr>
          <w:sz w:val="28"/>
          <w:szCs w:val="28"/>
        </w:rPr>
      </w:pPr>
      <w:r>
        <w:rPr>
          <w:sz w:val="28"/>
          <w:szCs w:val="28"/>
        </w:rPr>
        <w:t>2.Борисов Андрей</w:t>
      </w:r>
    </w:p>
    <w:p w:rsidR="009F74B5" w:rsidRDefault="009F74B5" w:rsidP="009F74B5">
      <w:pPr>
        <w:ind w:left="928"/>
        <w:rPr>
          <w:sz w:val="28"/>
          <w:szCs w:val="28"/>
        </w:rPr>
      </w:pPr>
      <w:r>
        <w:rPr>
          <w:sz w:val="28"/>
          <w:szCs w:val="28"/>
        </w:rPr>
        <w:t>3.Сидоренко Настя</w:t>
      </w:r>
    </w:p>
    <w:p w:rsidR="009F74B5" w:rsidRDefault="009F74B5" w:rsidP="009F74B5">
      <w:pPr>
        <w:ind w:left="928"/>
        <w:rPr>
          <w:sz w:val="28"/>
          <w:szCs w:val="28"/>
        </w:rPr>
      </w:pPr>
      <w:r>
        <w:rPr>
          <w:sz w:val="28"/>
          <w:szCs w:val="28"/>
        </w:rPr>
        <w:t>4.Сидоренко Наталья</w:t>
      </w:r>
    </w:p>
    <w:p w:rsidR="009F74B5" w:rsidRDefault="009F74B5" w:rsidP="009F74B5">
      <w:pPr>
        <w:ind w:left="928"/>
        <w:rPr>
          <w:sz w:val="28"/>
          <w:szCs w:val="28"/>
        </w:rPr>
      </w:pPr>
      <w:r>
        <w:rPr>
          <w:sz w:val="28"/>
          <w:szCs w:val="28"/>
        </w:rPr>
        <w:t>5.Барейкина Ира</w:t>
      </w:r>
    </w:p>
    <w:p w:rsidR="009F74B5" w:rsidRDefault="009F74B5" w:rsidP="009F74B5">
      <w:pPr>
        <w:ind w:left="928"/>
        <w:rPr>
          <w:sz w:val="28"/>
          <w:szCs w:val="28"/>
        </w:rPr>
      </w:pPr>
      <w:r>
        <w:rPr>
          <w:sz w:val="28"/>
          <w:szCs w:val="28"/>
        </w:rPr>
        <w:t>6.Тупиков Павел</w:t>
      </w:r>
      <w:r>
        <w:rPr>
          <w:sz w:val="28"/>
          <w:szCs w:val="28"/>
        </w:rPr>
        <w:br/>
        <w:t>7.Медведь Андрей</w:t>
      </w:r>
    </w:p>
    <w:p w:rsidR="009F74B5" w:rsidRDefault="009F74B5" w:rsidP="009F74B5">
      <w:pPr>
        <w:ind w:left="928"/>
        <w:rPr>
          <w:sz w:val="28"/>
          <w:szCs w:val="28"/>
        </w:rPr>
      </w:pPr>
      <w:r>
        <w:rPr>
          <w:sz w:val="28"/>
          <w:szCs w:val="28"/>
        </w:rPr>
        <w:t xml:space="preserve">8.Шахбазова </w:t>
      </w:r>
      <w:proofErr w:type="spellStart"/>
      <w:r>
        <w:rPr>
          <w:sz w:val="28"/>
          <w:szCs w:val="28"/>
        </w:rPr>
        <w:t>Эльмира</w:t>
      </w:r>
      <w:proofErr w:type="spellEnd"/>
    </w:p>
    <w:p w:rsidR="009F74B5" w:rsidRPr="00B66214" w:rsidRDefault="009F74B5" w:rsidP="009F74B5">
      <w:pPr>
        <w:ind w:left="928"/>
        <w:rPr>
          <w:sz w:val="28"/>
          <w:szCs w:val="28"/>
        </w:rPr>
      </w:pPr>
      <w:r>
        <w:rPr>
          <w:sz w:val="28"/>
          <w:szCs w:val="28"/>
        </w:rPr>
        <w:t>9.Шилова Настя</w:t>
      </w:r>
    </w:p>
    <w:p w:rsidR="009F74B5" w:rsidRPr="00B66214" w:rsidRDefault="009F74B5" w:rsidP="009F74B5">
      <w:pPr>
        <w:ind w:left="-360"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66214">
        <w:rPr>
          <w:sz w:val="28"/>
          <w:szCs w:val="28"/>
        </w:rPr>
        <w:t>Привлечение детей «группы риска» дало положительные результаты в клуб потянулись  дети, которые и на уроки-то редко захаживали. Их привлекает «необязательность» занятий, свобода в</w:t>
      </w:r>
      <w:r>
        <w:rPr>
          <w:sz w:val="28"/>
          <w:szCs w:val="28"/>
        </w:rPr>
        <w:t>ыбора рода деятельности по душе</w:t>
      </w:r>
      <w:r w:rsidRPr="00B66214">
        <w:rPr>
          <w:sz w:val="28"/>
          <w:szCs w:val="28"/>
        </w:rPr>
        <w:t>. Эти дети с удовольствием участвуют в спортивных соревнованиях как школьного, так и районного масштаба.</w:t>
      </w:r>
    </w:p>
    <w:p w:rsidR="009F74B5" w:rsidRPr="00B66214" w:rsidRDefault="009F74B5" w:rsidP="009F74B5">
      <w:pPr>
        <w:ind w:left="-360" w:right="175"/>
        <w:jc w:val="both"/>
        <w:rPr>
          <w:sz w:val="28"/>
          <w:szCs w:val="28"/>
        </w:rPr>
      </w:pPr>
      <w:r w:rsidRPr="00B66214">
        <w:rPr>
          <w:sz w:val="28"/>
          <w:szCs w:val="28"/>
        </w:rPr>
        <w:t xml:space="preserve">      В физку</w:t>
      </w:r>
      <w:r>
        <w:rPr>
          <w:sz w:val="28"/>
          <w:szCs w:val="28"/>
        </w:rPr>
        <w:t>льтурно-спортивном клубе «Атлет» занимаются 105</w:t>
      </w:r>
      <w:r w:rsidRPr="00B66214">
        <w:rPr>
          <w:sz w:val="28"/>
          <w:szCs w:val="28"/>
        </w:rPr>
        <w:t xml:space="preserve"> школьников, пр</w:t>
      </w:r>
      <w:r>
        <w:rPr>
          <w:sz w:val="28"/>
          <w:szCs w:val="28"/>
        </w:rPr>
        <w:t>и общем количестве  учащихся 157</w:t>
      </w:r>
      <w:r w:rsidRPr="00B66214">
        <w:rPr>
          <w:sz w:val="28"/>
          <w:szCs w:val="28"/>
        </w:rPr>
        <w:t xml:space="preserve"> человек. </w:t>
      </w:r>
    </w:p>
    <w:p w:rsidR="009F74B5" w:rsidRPr="00B66214" w:rsidRDefault="009F74B5" w:rsidP="009F74B5">
      <w:pPr>
        <w:rPr>
          <w:sz w:val="28"/>
          <w:szCs w:val="28"/>
        </w:rPr>
      </w:pPr>
      <w:r w:rsidRPr="00B66214">
        <w:rPr>
          <w:sz w:val="28"/>
          <w:szCs w:val="28"/>
        </w:rPr>
        <w:t xml:space="preserve">   Проведенный мониторинг о степени физической подготовленности учащихся показал, что основная масса учащихся имеют высокую подготовленность. Спортивные  мероприятия, запланированные на данный учебный год, были все проведены, учебная программа выполнена.</w:t>
      </w:r>
    </w:p>
    <w:p w:rsidR="009F74B5" w:rsidRPr="00B66214" w:rsidRDefault="009F74B5" w:rsidP="009F74B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2014-2015</w:t>
      </w:r>
      <w:r w:rsidRPr="00B66214">
        <w:rPr>
          <w:sz w:val="28"/>
          <w:szCs w:val="28"/>
        </w:rPr>
        <w:t xml:space="preserve"> учебном году нужно особое внимание уделить массовости при проведении общешкольных соревнований, а также усилить работу с </w:t>
      </w:r>
      <w:proofErr w:type="gramStart"/>
      <w:r w:rsidRPr="00B66214">
        <w:rPr>
          <w:sz w:val="28"/>
          <w:szCs w:val="28"/>
        </w:rPr>
        <w:t>обучающимися</w:t>
      </w:r>
      <w:proofErr w:type="gramEnd"/>
      <w:r w:rsidRPr="00B66214">
        <w:rPr>
          <w:sz w:val="28"/>
          <w:szCs w:val="28"/>
        </w:rPr>
        <w:t>,  отнесенными к специальной медицинской группе.</w:t>
      </w:r>
    </w:p>
    <w:p w:rsidR="009F74B5" w:rsidRPr="00B66214" w:rsidRDefault="009F74B5" w:rsidP="009F74B5">
      <w:pPr>
        <w:rPr>
          <w:sz w:val="28"/>
          <w:szCs w:val="28"/>
        </w:rPr>
      </w:pPr>
      <w:r w:rsidRPr="00B66214">
        <w:rPr>
          <w:sz w:val="28"/>
          <w:szCs w:val="28"/>
        </w:rPr>
        <w:t xml:space="preserve">Количество посещений членами клуба –  постоянно посещают секции 90% детей от численного состава секций. </w:t>
      </w:r>
    </w:p>
    <w:p w:rsidR="009F74B5" w:rsidRPr="00D474E0" w:rsidRDefault="009F74B5" w:rsidP="009F74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Учесть к </w:t>
      </w:r>
      <w:r w:rsidRPr="00D474E0">
        <w:rPr>
          <w:b/>
          <w:sz w:val="28"/>
          <w:szCs w:val="28"/>
        </w:rPr>
        <w:t xml:space="preserve"> 2014-2015 </w:t>
      </w:r>
      <w:proofErr w:type="spellStart"/>
      <w:r w:rsidRPr="00D474E0">
        <w:rPr>
          <w:b/>
          <w:sz w:val="28"/>
          <w:szCs w:val="28"/>
        </w:rPr>
        <w:t>уч</w:t>
      </w:r>
      <w:proofErr w:type="spellEnd"/>
      <w:r w:rsidRPr="00D474E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г.</w:t>
      </w:r>
    </w:p>
    <w:p w:rsidR="009F74B5" w:rsidRDefault="009F74B5" w:rsidP="009F74B5">
      <w:pPr>
        <w:rPr>
          <w:sz w:val="28"/>
          <w:szCs w:val="28"/>
        </w:rPr>
      </w:pPr>
      <w:r>
        <w:rPr>
          <w:sz w:val="28"/>
          <w:szCs w:val="28"/>
        </w:rPr>
        <w:t xml:space="preserve">     1. С активом ФСК и руководителями секций провести работы на спортивной площадке, воплотить в реальность проект «Лучший школьный двор. Спортивная площадка». </w:t>
      </w:r>
    </w:p>
    <w:p w:rsidR="009F74B5" w:rsidRDefault="009F74B5" w:rsidP="009F74B5">
      <w:pPr>
        <w:rPr>
          <w:sz w:val="28"/>
          <w:szCs w:val="28"/>
        </w:rPr>
      </w:pPr>
      <w:r>
        <w:rPr>
          <w:sz w:val="28"/>
          <w:szCs w:val="28"/>
        </w:rPr>
        <w:t xml:space="preserve">     2. С</w:t>
      </w:r>
      <w:r w:rsidRPr="00B66214">
        <w:rPr>
          <w:sz w:val="28"/>
          <w:szCs w:val="28"/>
        </w:rPr>
        <w:t>делать упор на выносливость, силову</w:t>
      </w:r>
      <w:r>
        <w:rPr>
          <w:sz w:val="28"/>
          <w:szCs w:val="28"/>
        </w:rPr>
        <w:t xml:space="preserve">ю подготовку, а так же укрепить позиции на видах </w:t>
      </w:r>
      <w:proofErr w:type="gramStart"/>
      <w:r>
        <w:rPr>
          <w:sz w:val="28"/>
          <w:szCs w:val="28"/>
        </w:rPr>
        <w:t>спорта</w:t>
      </w:r>
      <w:proofErr w:type="gramEnd"/>
      <w:r>
        <w:rPr>
          <w:sz w:val="28"/>
          <w:szCs w:val="28"/>
        </w:rPr>
        <w:t xml:space="preserve"> где мы имеем преимущество перед другими: настольный теннис и шахматы. </w:t>
      </w:r>
    </w:p>
    <w:p w:rsidR="009F74B5" w:rsidRPr="00B66214" w:rsidRDefault="009F74B5" w:rsidP="009F74B5">
      <w:pPr>
        <w:rPr>
          <w:sz w:val="28"/>
          <w:szCs w:val="28"/>
        </w:rPr>
      </w:pPr>
      <w:r>
        <w:rPr>
          <w:sz w:val="28"/>
          <w:szCs w:val="28"/>
        </w:rPr>
        <w:t xml:space="preserve">     3. Нужно не только сформировать команды по всем видам </w:t>
      </w:r>
      <w:proofErr w:type="gramStart"/>
      <w:r>
        <w:rPr>
          <w:sz w:val="28"/>
          <w:szCs w:val="28"/>
        </w:rPr>
        <w:t>спорта</w:t>
      </w:r>
      <w:proofErr w:type="gramEnd"/>
      <w:r>
        <w:rPr>
          <w:sz w:val="28"/>
          <w:szCs w:val="28"/>
        </w:rPr>
        <w:t xml:space="preserve"> по которым проводятся соревнования и готовить детей, но и набирать следующую возрастную группу с учетом следующего года.</w:t>
      </w:r>
    </w:p>
    <w:p w:rsidR="009F74B5" w:rsidRDefault="009F74B5" w:rsidP="009F74B5">
      <w:pPr>
        <w:rPr>
          <w:sz w:val="28"/>
          <w:szCs w:val="28"/>
        </w:rPr>
      </w:pPr>
      <w:r>
        <w:t xml:space="preserve">     </w:t>
      </w:r>
      <w:r w:rsidRPr="007B2948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7B2948">
        <w:rPr>
          <w:sz w:val="28"/>
          <w:szCs w:val="28"/>
        </w:rPr>
        <w:t xml:space="preserve">Найти средства для награждения детей </w:t>
      </w:r>
      <w:r>
        <w:rPr>
          <w:sz w:val="28"/>
          <w:szCs w:val="28"/>
        </w:rPr>
        <w:t xml:space="preserve">сладкими призами </w:t>
      </w:r>
      <w:r w:rsidRPr="007B2948">
        <w:rPr>
          <w:sz w:val="28"/>
          <w:szCs w:val="28"/>
        </w:rPr>
        <w:t>победивших в соревнованиях любого уровня.</w:t>
      </w:r>
    </w:p>
    <w:p w:rsidR="009F74B5" w:rsidRDefault="009F74B5" w:rsidP="008D05A2">
      <w:pPr>
        <w:spacing w:line="360" w:lineRule="auto"/>
        <w:ind w:firstLine="709"/>
        <w:jc w:val="both"/>
        <w:rPr>
          <w:sz w:val="28"/>
          <w:szCs w:val="28"/>
        </w:rPr>
      </w:pPr>
    </w:p>
    <w:p w:rsidR="007A7A17" w:rsidRDefault="00A10B48" w:rsidP="008D05A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9F74B5" w:rsidRDefault="009F74B5" w:rsidP="008D05A2">
      <w:pPr>
        <w:spacing w:line="360" w:lineRule="auto"/>
        <w:ind w:firstLine="709"/>
        <w:jc w:val="both"/>
        <w:rPr>
          <w:sz w:val="28"/>
          <w:szCs w:val="28"/>
        </w:rPr>
      </w:pPr>
    </w:p>
    <w:p w:rsidR="009F74B5" w:rsidRDefault="009F74B5" w:rsidP="008D05A2">
      <w:pPr>
        <w:spacing w:line="360" w:lineRule="auto"/>
        <w:ind w:firstLine="709"/>
        <w:jc w:val="both"/>
        <w:rPr>
          <w:sz w:val="28"/>
          <w:szCs w:val="28"/>
        </w:rPr>
      </w:pPr>
    </w:p>
    <w:p w:rsidR="009F74B5" w:rsidRDefault="009F74B5" w:rsidP="008D05A2">
      <w:pPr>
        <w:spacing w:line="360" w:lineRule="auto"/>
        <w:ind w:firstLine="709"/>
        <w:jc w:val="both"/>
        <w:rPr>
          <w:sz w:val="28"/>
          <w:szCs w:val="28"/>
        </w:rPr>
      </w:pPr>
    </w:p>
    <w:p w:rsidR="009F74B5" w:rsidRDefault="009F74B5" w:rsidP="008D05A2">
      <w:pPr>
        <w:spacing w:line="360" w:lineRule="auto"/>
        <w:ind w:firstLine="709"/>
        <w:jc w:val="both"/>
        <w:rPr>
          <w:sz w:val="28"/>
          <w:szCs w:val="28"/>
        </w:rPr>
      </w:pPr>
    </w:p>
    <w:p w:rsidR="009F74B5" w:rsidRDefault="009F74B5" w:rsidP="008D05A2">
      <w:pPr>
        <w:spacing w:line="360" w:lineRule="auto"/>
        <w:ind w:firstLine="709"/>
        <w:jc w:val="both"/>
        <w:rPr>
          <w:sz w:val="28"/>
          <w:szCs w:val="28"/>
        </w:rPr>
      </w:pPr>
    </w:p>
    <w:p w:rsidR="009F74B5" w:rsidRDefault="009F74B5" w:rsidP="008D05A2">
      <w:pPr>
        <w:spacing w:line="360" w:lineRule="auto"/>
        <w:ind w:firstLine="709"/>
        <w:jc w:val="both"/>
        <w:rPr>
          <w:sz w:val="28"/>
          <w:szCs w:val="28"/>
        </w:rPr>
      </w:pPr>
    </w:p>
    <w:p w:rsidR="009F74B5" w:rsidRDefault="009F74B5" w:rsidP="008D05A2">
      <w:pPr>
        <w:spacing w:line="360" w:lineRule="auto"/>
        <w:ind w:firstLine="709"/>
        <w:jc w:val="both"/>
        <w:rPr>
          <w:sz w:val="28"/>
          <w:szCs w:val="28"/>
        </w:rPr>
      </w:pPr>
    </w:p>
    <w:p w:rsidR="009F74B5" w:rsidRDefault="009F74B5" w:rsidP="008D05A2">
      <w:pPr>
        <w:spacing w:line="360" w:lineRule="auto"/>
        <w:ind w:firstLine="709"/>
        <w:jc w:val="both"/>
        <w:rPr>
          <w:sz w:val="28"/>
          <w:szCs w:val="28"/>
        </w:rPr>
      </w:pPr>
    </w:p>
    <w:p w:rsidR="009F74B5" w:rsidRDefault="009F74B5" w:rsidP="008D05A2">
      <w:pPr>
        <w:spacing w:line="360" w:lineRule="auto"/>
        <w:ind w:firstLine="709"/>
        <w:jc w:val="both"/>
        <w:rPr>
          <w:sz w:val="28"/>
          <w:szCs w:val="28"/>
        </w:rPr>
      </w:pPr>
    </w:p>
    <w:p w:rsidR="009F74B5" w:rsidRDefault="009F74B5" w:rsidP="008D05A2">
      <w:pPr>
        <w:spacing w:line="360" w:lineRule="auto"/>
        <w:ind w:firstLine="709"/>
        <w:jc w:val="both"/>
        <w:rPr>
          <w:sz w:val="28"/>
          <w:szCs w:val="28"/>
        </w:rPr>
      </w:pPr>
    </w:p>
    <w:p w:rsidR="009F74B5" w:rsidRDefault="009F74B5" w:rsidP="008D05A2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4654CB" w:rsidRDefault="004654CB" w:rsidP="008D05A2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4654CB" w:rsidRPr="0019241B" w:rsidRDefault="004654CB" w:rsidP="008D05A2">
      <w:pPr>
        <w:spacing w:line="360" w:lineRule="auto"/>
        <w:ind w:firstLine="709"/>
        <w:jc w:val="both"/>
        <w:rPr>
          <w:sz w:val="28"/>
          <w:szCs w:val="28"/>
        </w:rPr>
      </w:pPr>
    </w:p>
    <w:p w:rsidR="007A7A17" w:rsidRDefault="007A7A17" w:rsidP="00A10B48">
      <w:pPr>
        <w:ind w:firstLine="708"/>
        <w:jc w:val="center"/>
        <w:outlineLvl w:val="0"/>
        <w:rPr>
          <w:b/>
          <w:sz w:val="28"/>
          <w:szCs w:val="28"/>
        </w:rPr>
      </w:pPr>
    </w:p>
    <w:p w:rsidR="008D05A2" w:rsidRDefault="008D05A2" w:rsidP="00A10B48">
      <w:pPr>
        <w:ind w:firstLine="708"/>
        <w:jc w:val="center"/>
        <w:outlineLvl w:val="0"/>
        <w:rPr>
          <w:b/>
          <w:sz w:val="28"/>
          <w:szCs w:val="28"/>
        </w:rPr>
      </w:pPr>
    </w:p>
    <w:p w:rsidR="008D05A2" w:rsidRDefault="008D05A2" w:rsidP="00A10B48">
      <w:pPr>
        <w:ind w:firstLine="708"/>
        <w:jc w:val="center"/>
        <w:outlineLvl w:val="0"/>
        <w:rPr>
          <w:b/>
          <w:sz w:val="28"/>
          <w:szCs w:val="28"/>
        </w:rPr>
      </w:pPr>
    </w:p>
    <w:p w:rsidR="008D05A2" w:rsidRDefault="008D05A2" w:rsidP="00A10B48">
      <w:pPr>
        <w:ind w:firstLine="708"/>
        <w:jc w:val="center"/>
        <w:outlineLvl w:val="0"/>
        <w:rPr>
          <w:b/>
          <w:sz w:val="28"/>
          <w:szCs w:val="28"/>
        </w:rPr>
      </w:pPr>
    </w:p>
    <w:p w:rsidR="00F63150" w:rsidRDefault="00F63150" w:rsidP="003E57C1">
      <w:pPr>
        <w:jc w:val="center"/>
        <w:rPr>
          <w:b/>
          <w:sz w:val="28"/>
          <w:szCs w:val="28"/>
        </w:rPr>
      </w:pPr>
    </w:p>
    <w:p w:rsidR="003E57C1" w:rsidRPr="00786076" w:rsidRDefault="003E57C1" w:rsidP="003E57C1">
      <w:pPr>
        <w:jc w:val="center"/>
        <w:rPr>
          <w:b/>
          <w:sz w:val="28"/>
          <w:szCs w:val="28"/>
        </w:rPr>
      </w:pPr>
      <w:r w:rsidRPr="00786076">
        <w:rPr>
          <w:b/>
          <w:sz w:val="28"/>
          <w:szCs w:val="28"/>
          <w:lang w:val="en-US"/>
        </w:rPr>
        <w:lastRenderedPageBreak/>
        <w:t>V</w:t>
      </w:r>
      <w:r w:rsidR="008263D6">
        <w:rPr>
          <w:b/>
          <w:sz w:val="28"/>
          <w:szCs w:val="28"/>
          <w:lang w:val="en-US"/>
        </w:rPr>
        <w:t>II</w:t>
      </w:r>
      <w:r w:rsidRPr="00786076">
        <w:rPr>
          <w:b/>
          <w:sz w:val="28"/>
          <w:szCs w:val="28"/>
        </w:rPr>
        <w:t>. Особенности образовательного процесса</w:t>
      </w:r>
      <w:r w:rsidR="00036BFE">
        <w:rPr>
          <w:b/>
          <w:sz w:val="28"/>
          <w:szCs w:val="28"/>
        </w:rPr>
        <w:t xml:space="preserve"> в ОУ</w:t>
      </w:r>
    </w:p>
    <w:p w:rsidR="00924486" w:rsidRPr="00924486" w:rsidRDefault="00924486" w:rsidP="00924486">
      <w:pPr>
        <w:pStyle w:val="3"/>
        <w:spacing w:after="120"/>
        <w:ind w:left="12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Style w:val="a6"/>
          <w:rFonts w:ascii="Times New Roman" w:hAnsi="Times New Roman"/>
          <w:b/>
          <w:bCs/>
          <w:color w:val="FF0000"/>
          <w:sz w:val="24"/>
          <w:szCs w:val="24"/>
        </w:rPr>
        <w:t xml:space="preserve">                    </w:t>
      </w:r>
      <w:r w:rsidR="00A2454C">
        <w:rPr>
          <w:noProof/>
          <w:color w:val="FF0000"/>
        </w:rPr>
        <w:drawing>
          <wp:inline distT="0" distB="0" distL="0" distR="0">
            <wp:extent cx="1981200" cy="1724025"/>
            <wp:effectExtent l="19050" t="0" r="0" b="0"/>
            <wp:docPr id="13" name="Рисунок 2" descr="\\Acer-50456f7917\мои документы\GIF (из интернета)\bigbook1_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Acer-50456f7917\мои документы\GIF (из интернета)\bigbook1_e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Times New Roman" w:hAnsi="Times New Roman"/>
          <w:b/>
          <w:bCs/>
          <w:color w:val="FF0000"/>
          <w:sz w:val="24"/>
          <w:szCs w:val="24"/>
        </w:rPr>
        <w:t xml:space="preserve">    </w:t>
      </w:r>
      <w:r w:rsidR="00036BFE" w:rsidRPr="00036BFE">
        <w:rPr>
          <w:rStyle w:val="a6"/>
          <w:rFonts w:ascii="Times New Roman" w:hAnsi="Times New Roman"/>
          <w:b/>
          <w:color w:val="FF0000"/>
          <w:sz w:val="28"/>
          <w:szCs w:val="28"/>
        </w:rPr>
        <w:t>«</w:t>
      </w:r>
      <w:r w:rsidRPr="00036BFE">
        <w:rPr>
          <w:rStyle w:val="a6"/>
          <w:rFonts w:ascii="Times New Roman" w:eastAsia="Calibri" w:hAnsi="Times New Roman"/>
          <w:b/>
          <w:color w:val="FF0000"/>
          <w:sz w:val="28"/>
          <w:szCs w:val="28"/>
        </w:rPr>
        <w:t>Знание есть сила, сила есть знание</w:t>
      </w:r>
      <w:r w:rsidR="00036BFE">
        <w:rPr>
          <w:rStyle w:val="a6"/>
          <w:rFonts w:ascii="Times New Roman" w:eastAsia="Calibri" w:hAnsi="Times New Roman"/>
          <w:b/>
          <w:bCs/>
          <w:color w:val="FF0000"/>
          <w:sz w:val="28"/>
          <w:szCs w:val="28"/>
        </w:rPr>
        <w:t>»</w:t>
      </w:r>
    </w:p>
    <w:p w:rsidR="006D1B22" w:rsidRPr="00786076" w:rsidRDefault="006D1B22" w:rsidP="003E5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2448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                     </w:t>
      </w:r>
    </w:p>
    <w:p w:rsidR="003E57C1" w:rsidRPr="00786076" w:rsidRDefault="003E57C1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b/>
          <w:sz w:val="28"/>
          <w:szCs w:val="28"/>
        </w:rPr>
        <w:t>Ведущими идеями учебного плана ОУ являются</w:t>
      </w:r>
      <w:r w:rsidRPr="00786076">
        <w:rPr>
          <w:sz w:val="28"/>
          <w:szCs w:val="28"/>
        </w:rPr>
        <w:t>:</w:t>
      </w:r>
    </w:p>
    <w:p w:rsidR="003E57C1" w:rsidRPr="00786076" w:rsidRDefault="003E57C1" w:rsidP="008D05A2">
      <w:pPr>
        <w:spacing w:line="360" w:lineRule="auto"/>
        <w:ind w:left="360" w:hanging="360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-</w:t>
      </w:r>
      <w:r w:rsidR="003A2529" w:rsidRPr="003A2529">
        <w:rPr>
          <w:sz w:val="28"/>
          <w:szCs w:val="28"/>
        </w:rPr>
        <w:t xml:space="preserve">   </w:t>
      </w:r>
      <w:r w:rsidRPr="00786076">
        <w:rPr>
          <w:sz w:val="28"/>
          <w:szCs w:val="28"/>
        </w:rPr>
        <w:t>предоставление разностороннего, универс</w:t>
      </w:r>
      <w:r w:rsidR="003A2529">
        <w:rPr>
          <w:sz w:val="28"/>
          <w:szCs w:val="28"/>
        </w:rPr>
        <w:t>ального, базового,</w:t>
      </w:r>
      <w:r w:rsidR="003A2529" w:rsidRPr="003A2529">
        <w:rPr>
          <w:sz w:val="28"/>
          <w:szCs w:val="28"/>
        </w:rPr>
        <w:t xml:space="preserve"> </w:t>
      </w:r>
      <w:r w:rsidR="003A2529">
        <w:rPr>
          <w:sz w:val="28"/>
          <w:szCs w:val="28"/>
        </w:rPr>
        <w:t>углубленного</w:t>
      </w:r>
      <w:r w:rsidR="003A2529" w:rsidRPr="003A2529">
        <w:rPr>
          <w:sz w:val="28"/>
          <w:szCs w:val="28"/>
        </w:rPr>
        <w:t xml:space="preserve"> </w:t>
      </w:r>
      <w:r w:rsidRPr="00786076">
        <w:rPr>
          <w:sz w:val="28"/>
          <w:szCs w:val="28"/>
        </w:rPr>
        <w:t>математического образования в сочетании с вариативными компонентами образования;</w:t>
      </w:r>
    </w:p>
    <w:p w:rsidR="003E57C1" w:rsidRPr="00786076" w:rsidRDefault="003E57C1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-</w:t>
      </w:r>
      <w:r w:rsidR="003A2529">
        <w:rPr>
          <w:sz w:val="28"/>
          <w:szCs w:val="28"/>
        </w:rPr>
        <w:t xml:space="preserve">  </w:t>
      </w:r>
      <w:r w:rsidRPr="00786076">
        <w:rPr>
          <w:sz w:val="28"/>
          <w:szCs w:val="28"/>
        </w:rPr>
        <w:t>совершенствование системы образования;</w:t>
      </w:r>
    </w:p>
    <w:p w:rsidR="003E57C1" w:rsidRPr="00786076" w:rsidRDefault="003E57C1" w:rsidP="008D05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-</w:t>
      </w:r>
      <w:r w:rsidR="003A2529">
        <w:rPr>
          <w:sz w:val="28"/>
          <w:szCs w:val="28"/>
        </w:rPr>
        <w:t xml:space="preserve">  </w:t>
      </w:r>
      <w:r w:rsidRPr="00786076">
        <w:rPr>
          <w:sz w:val="28"/>
          <w:szCs w:val="28"/>
        </w:rPr>
        <w:t>формирование у учащихся потребности в обучении.</w:t>
      </w:r>
    </w:p>
    <w:p w:rsidR="003E57C1" w:rsidRPr="00786076" w:rsidRDefault="003E57C1" w:rsidP="008D05A2">
      <w:pPr>
        <w:spacing w:line="360" w:lineRule="auto"/>
        <w:jc w:val="both"/>
        <w:rPr>
          <w:b/>
          <w:sz w:val="28"/>
          <w:szCs w:val="28"/>
        </w:rPr>
      </w:pPr>
      <w:r w:rsidRPr="00786076">
        <w:rPr>
          <w:sz w:val="28"/>
          <w:szCs w:val="28"/>
        </w:rPr>
        <w:t xml:space="preserve">   Учебный план на 201</w:t>
      </w:r>
      <w:r w:rsidR="009F74B5">
        <w:rPr>
          <w:sz w:val="28"/>
          <w:szCs w:val="28"/>
        </w:rPr>
        <w:t>3</w:t>
      </w:r>
      <w:r w:rsidRPr="00786076">
        <w:rPr>
          <w:sz w:val="28"/>
          <w:szCs w:val="28"/>
        </w:rPr>
        <w:t>-201</w:t>
      </w:r>
      <w:r w:rsidR="009F74B5">
        <w:rPr>
          <w:sz w:val="28"/>
          <w:szCs w:val="28"/>
        </w:rPr>
        <w:t>4</w:t>
      </w:r>
      <w:r w:rsidRPr="00786076">
        <w:rPr>
          <w:sz w:val="28"/>
          <w:szCs w:val="28"/>
        </w:rPr>
        <w:t xml:space="preserve">  учебный год был сформирован в соответствии с нормативными  документами, с учетом образовательной программы, обеспечивающей достижение обучающимися результатов освоения основных образовательных программ, установленных федеральными государственными образовательными стандартами.</w:t>
      </w:r>
    </w:p>
    <w:p w:rsidR="003E57C1" w:rsidRPr="00786076" w:rsidRDefault="003E57C1" w:rsidP="003E57C1">
      <w:pPr>
        <w:jc w:val="center"/>
        <w:rPr>
          <w:b/>
          <w:sz w:val="28"/>
          <w:szCs w:val="28"/>
        </w:rPr>
      </w:pPr>
      <w:r w:rsidRPr="00786076">
        <w:rPr>
          <w:b/>
          <w:sz w:val="28"/>
          <w:szCs w:val="28"/>
        </w:rPr>
        <w:t>Реализуемые образовательные программы</w:t>
      </w:r>
    </w:p>
    <w:p w:rsidR="003E57C1" w:rsidRPr="00786076" w:rsidRDefault="003E57C1" w:rsidP="003E57C1">
      <w:pPr>
        <w:rPr>
          <w:sz w:val="28"/>
          <w:szCs w:val="2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240"/>
        <w:gridCol w:w="3978"/>
        <w:gridCol w:w="218"/>
        <w:gridCol w:w="1744"/>
      </w:tblGrid>
      <w:tr w:rsidR="003E57C1" w:rsidRPr="00786076" w:rsidTr="003E57C1">
        <w:trPr>
          <w:cantSplit/>
        </w:trPr>
        <w:tc>
          <w:tcPr>
            <w:tcW w:w="828" w:type="dxa"/>
            <w:vMerge w:val="restart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№</w:t>
            </w:r>
          </w:p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п/п</w:t>
            </w:r>
          </w:p>
        </w:tc>
        <w:tc>
          <w:tcPr>
            <w:tcW w:w="9180" w:type="dxa"/>
            <w:gridSpan w:val="4"/>
          </w:tcPr>
          <w:p w:rsidR="003E57C1" w:rsidRPr="00786076" w:rsidRDefault="003E57C1" w:rsidP="003E57C1">
            <w:pPr>
              <w:jc w:val="center"/>
              <w:rPr>
                <w:sz w:val="28"/>
                <w:szCs w:val="28"/>
                <w:lang w:val="en-US"/>
              </w:rPr>
            </w:pPr>
            <w:r w:rsidRPr="00786076">
              <w:rPr>
                <w:sz w:val="28"/>
                <w:szCs w:val="28"/>
              </w:rPr>
              <w:t>Наименования программы, направления, специальности</w:t>
            </w:r>
          </w:p>
          <w:p w:rsidR="003E57C1" w:rsidRPr="00786076" w:rsidRDefault="003E57C1" w:rsidP="003E57C1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E57C1" w:rsidRPr="00786076" w:rsidTr="003E57C1">
        <w:trPr>
          <w:cantSplit/>
        </w:trPr>
        <w:tc>
          <w:tcPr>
            <w:tcW w:w="828" w:type="dxa"/>
            <w:vMerge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40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97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Уровень, направленность</w:t>
            </w:r>
          </w:p>
        </w:tc>
        <w:tc>
          <w:tcPr>
            <w:tcW w:w="1962" w:type="dxa"/>
            <w:gridSpan w:val="2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Нормативный срок освоения</w:t>
            </w:r>
          </w:p>
        </w:tc>
      </w:tr>
      <w:tr w:rsidR="003E57C1" w:rsidRPr="00786076" w:rsidTr="003E57C1">
        <w:tc>
          <w:tcPr>
            <w:tcW w:w="828" w:type="dxa"/>
          </w:tcPr>
          <w:p w:rsidR="003E57C1" w:rsidRPr="00786076" w:rsidRDefault="003E57C1" w:rsidP="003E57C1">
            <w:pPr>
              <w:jc w:val="center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1</w:t>
            </w:r>
          </w:p>
        </w:tc>
        <w:tc>
          <w:tcPr>
            <w:tcW w:w="3240" w:type="dxa"/>
          </w:tcPr>
          <w:p w:rsidR="003E57C1" w:rsidRPr="00786076" w:rsidRDefault="003E57C1" w:rsidP="003E57C1">
            <w:pPr>
              <w:jc w:val="center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2</w:t>
            </w:r>
          </w:p>
        </w:tc>
        <w:tc>
          <w:tcPr>
            <w:tcW w:w="3978" w:type="dxa"/>
          </w:tcPr>
          <w:p w:rsidR="003E57C1" w:rsidRPr="00786076" w:rsidRDefault="003E57C1" w:rsidP="003E57C1">
            <w:pPr>
              <w:jc w:val="center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3</w:t>
            </w:r>
          </w:p>
        </w:tc>
        <w:tc>
          <w:tcPr>
            <w:tcW w:w="1962" w:type="dxa"/>
            <w:gridSpan w:val="2"/>
          </w:tcPr>
          <w:p w:rsidR="003E57C1" w:rsidRPr="00786076" w:rsidRDefault="003E57C1" w:rsidP="003E57C1">
            <w:pPr>
              <w:jc w:val="center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4</w:t>
            </w:r>
          </w:p>
        </w:tc>
      </w:tr>
      <w:tr w:rsidR="003E57C1" w:rsidRPr="00786076" w:rsidTr="003E57C1">
        <w:trPr>
          <w:cantSplit/>
        </w:trPr>
        <w:tc>
          <w:tcPr>
            <w:tcW w:w="10008" w:type="dxa"/>
            <w:gridSpan w:val="5"/>
          </w:tcPr>
          <w:p w:rsidR="003E57C1" w:rsidRPr="00786076" w:rsidRDefault="003E57C1" w:rsidP="003E57C1">
            <w:pPr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786076">
              <w:rPr>
                <w:b/>
                <w:bCs/>
                <w:sz w:val="28"/>
                <w:szCs w:val="28"/>
              </w:rPr>
              <w:t>Основные общеобразовательные программы:</w:t>
            </w:r>
          </w:p>
          <w:p w:rsidR="003E57C1" w:rsidRPr="00786076" w:rsidRDefault="003E57C1" w:rsidP="003E57C1">
            <w:pPr>
              <w:jc w:val="both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3E57C1" w:rsidRPr="00786076" w:rsidTr="003E57C1">
        <w:trPr>
          <w:cantSplit/>
        </w:trPr>
        <w:tc>
          <w:tcPr>
            <w:tcW w:w="82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1</w:t>
            </w:r>
          </w:p>
        </w:tc>
        <w:tc>
          <w:tcPr>
            <w:tcW w:w="3240" w:type="dxa"/>
          </w:tcPr>
          <w:p w:rsidR="003E57C1" w:rsidRPr="00786076" w:rsidRDefault="003E57C1" w:rsidP="003E57C1">
            <w:pPr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Начальное общее образование</w:t>
            </w:r>
          </w:p>
        </w:tc>
        <w:tc>
          <w:tcPr>
            <w:tcW w:w="4196" w:type="dxa"/>
            <w:gridSpan w:val="2"/>
            <w:vMerge w:val="restart"/>
          </w:tcPr>
          <w:p w:rsidR="003E57C1" w:rsidRPr="00786076" w:rsidRDefault="003E57C1" w:rsidP="003E57C1">
            <w:pPr>
              <w:jc w:val="center"/>
              <w:rPr>
                <w:sz w:val="28"/>
                <w:szCs w:val="28"/>
              </w:rPr>
            </w:pPr>
          </w:p>
          <w:p w:rsidR="003E57C1" w:rsidRPr="00786076" w:rsidRDefault="003E57C1" w:rsidP="003E57C1">
            <w:pPr>
              <w:jc w:val="center"/>
              <w:rPr>
                <w:sz w:val="28"/>
                <w:szCs w:val="28"/>
              </w:rPr>
            </w:pPr>
          </w:p>
          <w:p w:rsidR="003E57C1" w:rsidRPr="00786076" w:rsidRDefault="003E57C1" w:rsidP="003E57C1">
            <w:pPr>
              <w:jc w:val="center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Общеобразовательный</w:t>
            </w:r>
          </w:p>
        </w:tc>
        <w:tc>
          <w:tcPr>
            <w:tcW w:w="1744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  <w:lang w:val="en-US"/>
              </w:rPr>
            </w:pPr>
            <w:r w:rsidRPr="00786076">
              <w:rPr>
                <w:sz w:val="28"/>
                <w:szCs w:val="28"/>
              </w:rPr>
              <w:t xml:space="preserve">4 года </w:t>
            </w:r>
          </w:p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(1-4класс)</w:t>
            </w:r>
          </w:p>
        </w:tc>
      </w:tr>
      <w:tr w:rsidR="003E57C1" w:rsidRPr="00786076" w:rsidTr="003E57C1">
        <w:trPr>
          <w:cantSplit/>
        </w:trPr>
        <w:tc>
          <w:tcPr>
            <w:tcW w:w="82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2</w:t>
            </w:r>
          </w:p>
        </w:tc>
        <w:tc>
          <w:tcPr>
            <w:tcW w:w="3240" w:type="dxa"/>
          </w:tcPr>
          <w:p w:rsidR="003E57C1" w:rsidRPr="00786076" w:rsidRDefault="003E57C1" w:rsidP="003E57C1">
            <w:pPr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4196" w:type="dxa"/>
            <w:gridSpan w:val="2"/>
            <w:vMerge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4" w:type="dxa"/>
          </w:tcPr>
          <w:p w:rsidR="003E57C1" w:rsidRPr="00786076" w:rsidRDefault="0067560E" w:rsidP="003E57C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 лет</w:t>
            </w:r>
            <w:r w:rsidR="003E57C1" w:rsidRPr="00786076">
              <w:rPr>
                <w:sz w:val="28"/>
                <w:szCs w:val="28"/>
              </w:rPr>
              <w:t xml:space="preserve"> </w:t>
            </w:r>
          </w:p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(5-9 класс)</w:t>
            </w:r>
          </w:p>
        </w:tc>
      </w:tr>
      <w:tr w:rsidR="003E57C1" w:rsidRPr="00786076" w:rsidTr="003E57C1">
        <w:trPr>
          <w:cantSplit/>
        </w:trPr>
        <w:tc>
          <w:tcPr>
            <w:tcW w:w="828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3</w:t>
            </w:r>
          </w:p>
        </w:tc>
        <w:tc>
          <w:tcPr>
            <w:tcW w:w="3240" w:type="dxa"/>
          </w:tcPr>
          <w:p w:rsidR="003E57C1" w:rsidRPr="00786076" w:rsidRDefault="009F74B5" w:rsidP="003E57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Среднее </w:t>
            </w:r>
            <w:r w:rsidR="003E57C1" w:rsidRPr="00786076">
              <w:rPr>
                <w:sz w:val="28"/>
                <w:szCs w:val="28"/>
              </w:rPr>
              <w:t xml:space="preserve"> общее образование</w:t>
            </w:r>
          </w:p>
        </w:tc>
        <w:tc>
          <w:tcPr>
            <w:tcW w:w="4196" w:type="dxa"/>
            <w:gridSpan w:val="2"/>
            <w:vMerge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4" w:type="dxa"/>
          </w:tcPr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2 года</w:t>
            </w:r>
          </w:p>
          <w:p w:rsidR="003E57C1" w:rsidRPr="00786076" w:rsidRDefault="003E57C1" w:rsidP="003E57C1">
            <w:pPr>
              <w:jc w:val="both"/>
              <w:rPr>
                <w:sz w:val="28"/>
                <w:szCs w:val="28"/>
              </w:rPr>
            </w:pPr>
            <w:r w:rsidRPr="00786076">
              <w:rPr>
                <w:sz w:val="28"/>
                <w:szCs w:val="28"/>
              </w:rPr>
              <w:t>(10-11 класс)</w:t>
            </w:r>
          </w:p>
        </w:tc>
      </w:tr>
    </w:tbl>
    <w:p w:rsidR="009F74B5" w:rsidRPr="00B3797F" w:rsidRDefault="009F74B5" w:rsidP="00A77410">
      <w:pPr>
        <w:pStyle w:val="a7"/>
        <w:numPr>
          <w:ilvl w:val="0"/>
          <w:numId w:val="21"/>
        </w:numPr>
        <w:ind w:left="0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lastRenderedPageBreak/>
        <w:t>КАЧЕСТВЕННАЯ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КОЛИЧЕСТВЕННАЯ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ХАРАКТЕРИСТИКА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ПЕДАГОГИЧЕСКОГО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КОЛЛЕКТИВА</w:t>
      </w:r>
      <w:r w:rsidRPr="00B3797F">
        <w:rPr>
          <w:rFonts w:ascii="Andalus" w:hAnsi="Andalus" w:cs="Andalus"/>
        </w:rPr>
        <w:t xml:space="preserve"> </w:t>
      </w:r>
    </w:p>
    <w:p w:rsidR="009F74B5" w:rsidRPr="00B3797F" w:rsidRDefault="009F74B5" w:rsidP="009F74B5">
      <w:pPr>
        <w:ind w:firstLine="567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Административный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блок</w:t>
      </w:r>
      <w:r w:rsidRPr="00B3797F">
        <w:rPr>
          <w:rFonts w:ascii="Andalus" w:hAnsi="Andalus" w:cs="Andalus"/>
        </w:rPr>
        <w:t>: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900"/>
        <w:gridCol w:w="1260"/>
        <w:gridCol w:w="1166"/>
        <w:gridCol w:w="1534"/>
        <w:gridCol w:w="1344"/>
        <w:gridCol w:w="1381"/>
      </w:tblGrid>
      <w:tr w:rsidR="009F74B5" w:rsidRPr="00B3797F" w:rsidTr="009F74B5">
        <w:tc>
          <w:tcPr>
            <w:tcW w:w="2268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Администрация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900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Кол</w:t>
            </w:r>
            <w:r w:rsidRPr="00B3797F">
              <w:rPr>
                <w:rFonts w:ascii="Andalus" w:hAnsi="Andalus" w:cs="Andalus"/>
              </w:rPr>
              <w:t>-</w:t>
            </w:r>
            <w:r w:rsidRPr="00B3797F">
              <w:rPr>
                <w:rFonts w:asciiTheme="minorHAnsi" w:hAnsiTheme="minorHAnsi" w:cs="Andalus"/>
              </w:rPr>
              <w:t>во</w:t>
            </w:r>
          </w:p>
        </w:tc>
        <w:tc>
          <w:tcPr>
            <w:tcW w:w="1260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Образ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вание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166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Педаг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гический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стаж</w:t>
            </w:r>
            <w:r w:rsidRPr="00B3797F">
              <w:rPr>
                <w:rFonts w:ascii="Andalus" w:hAnsi="Andalus" w:cs="Andalus"/>
              </w:rPr>
              <w:t xml:space="preserve">, </w:t>
            </w:r>
            <w:r w:rsidRPr="00B3797F">
              <w:rPr>
                <w:rFonts w:asciiTheme="minorHAnsi" w:hAnsiTheme="minorHAnsi" w:cs="Andalus"/>
              </w:rPr>
              <w:t>лет</w:t>
            </w:r>
          </w:p>
        </w:tc>
        <w:tc>
          <w:tcPr>
            <w:tcW w:w="153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Управленч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стаж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работы</w:t>
            </w:r>
            <w:r w:rsidRPr="00B3797F">
              <w:rPr>
                <w:rFonts w:ascii="Andalus" w:hAnsi="Andalus" w:cs="Andalus"/>
              </w:rPr>
              <w:t xml:space="preserve">, </w:t>
            </w:r>
            <w:r w:rsidRPr="00B3797F">
              <w:rPr>
                <w:rFonts w:asciiTheme="minorHAnsi" w:hAnsiTheme="minorHAnsi" w:cs="Andalus"/>
              </w:rPr>
              <w:t>лет</w:t>
            </w:r>
          </w:p>
        </w:tc>
        <w:tc>
          <w:tcPr>
            <w:tcW w:w="134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должн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сти</w:t>
            </w:r>
            <w:r w:rsidRPr="00B3797F">
              <w:rPr>
                <w:rFonts w:ascii="Andalus" w:hAnsi="Andalus" w:cs="Andalus"/>
              </w:rPr>
              <w:t xml:space="preserve">, </w:t>
            </w:r>
            <w:r w:rsidRPr="00B3797F">
              <w:rPr>
                <w:rFonts w:asciiTheme="minorHAnsi" w:hAnsiTheme="minorHAnsi" w:cs="Andalus"/>
              </w:rPr>
              <w:t>лет</w:t>
            </w:r>
          </w:p>
        </w:tc>
        <w:tc>
          <w:tcPr>
            <w:tcW w:w="1381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Квалиф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Theme="minorHAnsi" w:hAnsiTheme="minorHAnsi" w:cs="Andalus"/>
              </w:rPr>
              <w:t>кация</w:t>
            </w:r>
            <w:r w:rsidRPr="00B3797F">
              <w:rPr>
                <w:rFonts w:ascii="Andalus" w:hAnsi="Andalus" w:cs="Andalus"/>
              </w:rPr>
              <w:t xml:space="preserve">  </w:t>
            </w:r>
          </w:p>
        </w:tc>
      </w:tr>
      <w:tr w:rsidR="009F74B5" w:rsidRPr="00B3797F" w:rsidTr="009F74B5">
        <w:tc>
          <w:tcPr>
            <w:tcW w:w="2268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Директор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900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  <w:tc>
          <w:tcPr>
            <w:tcW w:w="1260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Высшее</w:t>
            </w:r>
          </w:p>
        </w:tc>
        <w:tc>
          <w:tcPr>
            <w:tcW w:w="1166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25</w:t>
            </w:r>
          </w:p>
        </w:tc>
        <w:tc>
          <w:tcPr>
            <w:tcW w:w="153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134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1381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</w:tr>
      <w:tr w:rsidR="009F74B5" w:rsidRPr="00B3797F" w:rsidTr="009F74B5">
        <w:tc>
          <w:tcPr>
            <w:tcW w:w="2268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Зам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директора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УВР</w:t>
            </w:r>
          </w:p>
        </w:tc>
        <w:tc>
          <w:tcPr>
            <w:tcW w:w="900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  <w:tc>
          <w:tcPr>
            <w:tcW w:w="1260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Высшее</w:t>
            </w:r>
          </w:p>
        </w:tc>
        <w:tc>
          <w:tcPr>
            <w:tcW w:w="1166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35</w:t>
            </w:r>
          </w:p>
        </w:tc>
        <w:tc>
          <w:tcPr>
            <w:tcW w:w="153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16</w:t>
            </w:r>
          </w:p>
        </w:tc>
        <w:tc>
          <w:tcPr>
            <w:tcW w:w="134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15</w:t>
            </w:r>
          </w:p>
        </w:tc>
        <w:tc>
          <w:tcPr>
            <w:tcW w:w="1381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</w:tr>
      <w:tr w:rsidR="009F74B5" w:rsidRPr="00B3797F" w:rsidTr="009F74B5">
        <w:tc>
          <w:tcPr>
            <w:tcW w:w="2268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Зам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директора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ВР</w:t>
            </w:r>
          </w:p>
        </w:tc>
        <w:tc>
          <w:tcPr>
            <w:tcW w:w="900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  <w:tc>
          <w:tcPr>
            <w:tcW w:w="1260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высшее</w:t>
            </w:r>
          </w:p>
        </w:tc>
        <w:tc>
          <w:tcPr>
            <w:tcW w:w="1166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23</w:t>
            </w:r>
          </w:p>
        </w:tc>
        <w:tc>
          <w:tcPr>
            <w:tcW w:w="153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12</w:t>
            </w:r>
          </w:p>
        </w:tc>
        <w:tc>
          <w:tcPr>
            <w:tcW w:w="134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12</w:t>
            </w:r>
          </w:p>
        </w:tc>
        <w:tc>
          <w:tcPr>
            <w:tcW w:w="1381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</w:tr>
    </w:tbl>
    <w:p w:rsidR="009F74B5" w:rsidRPr="00B3797F" w:rsidRDefault="009F74B5" w:rsidP="009F74B5">
      <w:pPr>
        <w:jc w:val="both"/>
        <w:rPr>
          <w:rFonts w:ascii="Andalus" w:hAnsi="Andalus" w:cs="Andalus"/>
        </w:rPr>
      </w:pPr>
      <w:r w:rsidRPr="00B3797F">
        <w:rPr>
          <w:rFonts w:ascii="Andalus" w:hAnsi="Andalus" w:cs="Andalus"/>
        </w:rPr>
        <w:t>1.</w:t>
      </w:r>
      <w:r w:rsidRPr="00B3797F">
        <w:rPr>
          <w:rFonts w:asciiTheme="minorHAnsi" w:hAnsiTheme="minorHAnsi" w:cs="Andalus"/>
        </w:rPr>
        <w:t>Учителя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штате</w:t>
      </w:r>
      <w:r w:rsidRPr="00B3797F">
        <w:rPr>
          <w:rFonts w:ascii="Andalus" w:hAnsi="Andalus" w:cs="Andalus"/>
        </w:rPr>
        <w:t>: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1244"/>
        <w:gridCol w:w="1260"/>
        <w:gridCol w:w="1607"/>
        <w:gridCol w:w="1701"/>
        <w:gridCol w:w="1276"/>
        <w:gridCol w:w="1276"/>
      </w:tblGrid>
      <w:tr w:rsidR="009F74B5" w:rsidRPr="00B3797F" w:rsidTr="009F74B5">
        <w:tc>
          <w:tcPr>
            <w:tcW w:w="138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Всего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дагогов</w:t>
            </w:r>
          </w:p>
        </w:tc>
        <w:tc>
          <w:tcPr>
            <w:tcW w:w="124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Препод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Theme="minorHAnsi" w:hAnsiTheme="minorHAnsi" w:cs="Andalus"/>
              </w:rPr>
              <w:t>ватели</w:t>
            </w:r>
            <w:r w:rsidRPr="00B3797F">
              <w:rPr>
                <w:rFonts w:ascii="Andalus" w:hAnsi="Andalus" w:cs="Andalus"/>
              </w:rPr>
              <w:t xml:space="preserve">  </w:t>
            </w:r>
          </w:p>
        </w:tc>
        <w:tc>
          <w:tcPr>
            <w:tcW w:w="1260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Совме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Theme="minorHAnsi" w:hAnsiTheme="minorHAnsi" w:cs="Andalus"/>
              </w:rPr>
              <w:t>тители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607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Педагог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дополнител</w:t>
            </w:r>
            <w:r w:rsidRPr="00B3797F">
              <w:rPr>
                <w:rFonts w:asciiTheme="minorHAnsi" w:hAnsiTheme="minorHAnsi" w:cs="Andalus"/>
              </w:rPr>
              <w:t>ь</w:t>
            </w:r>
            <w:r w:rsidRPr="00B3797F">
              <w:rPr>
                <w:rFonts w:asciiTheme="minorHAnsi" w:hAnsiTheme="minorHAnsi" w:cs="Andalus"/>
              </w:rPr>
              <w:t>ного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образ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вания</w:t>
            </w:r>
          </w:p>
        </w:tc>
        <w:tc>
          <w:tcPr>
            <w:tcW w:w="1701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Мастер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производственного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обуч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ния</w:t>
            </w:r>
          </w:p>
        </w:tc>
        <w:tc>
          <w:tcPr>
            <w:tcW w:w="1276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Социал</w:t>
            </w:r>
            <w:r w:rsidRPr="00B3797F">
              <w:rPr>
                <w:rFonts w:asciiTheme="minorHAnsi" w:hAnsiTheme="minorHAnsi" w:cs="Andalus"/>
              </w:rPr>
              <w:t>ь</w:t>
            </w:r>
            <w:r w:rsidRPr="00B3797F">
              <w:rPr>
                <w:rFonts w:asciiTheme="minorHAnsi" w:hAnsiTheme="minorHAnsi" w:cs="Andalus"/>
              </w:rPr>
              <w:t>ный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п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дагог</w:t>
            </w:r>
          </w:p>
        </w:tc>
        <w:tc>
          <w:tcPr>
            <w:tcW w:w="1276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психолог</w:t>
            </w:r>
          </w:p>
        </w:tc>
      </w:tr>
      <w:tr w:rsidR="009F74B5" w:rsidRPr="00B3797F" w:rsidTr="009F74B5">
        <w:tc>
          <w:tcPr>
            <w:tcW w:w="138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21</w:t>
            </w:r>
          </w:p>
        </w:tc>
        <w:tc>
          <w:tcPr>
            <w:tcW w:w="124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19</w:t>
            </w:r>
          </w:p>
        </w:tc>
        <w:tc>
          <w:tcPr>
            <w:tcW w:w="1260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1607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1701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1276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  <w:tc>
          <w:tcPr>
            <w:tcW w:w="1276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</w:tr>
    </w:tbl>
    <w:p w:rsidR="009F74B5" w:rsidRPr="00B3797F" w:rsidRDefault="009F74B5" w:rsidP="009F74B5">
      <w:pPr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Образование</w:t>
      </w:r>
      <w:r w:rsidRPr="00B3797F">
        <w:rPr>
          <w:rFonts w:ascii="Andalus" w:hAnsi="Andalus" w:cs="Andalus"/>
        </w:rPr>
        <w:t>: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63"/>
        <w:gridCol w:w="1614"/>
        <w:gridCol w:w="1701"/>
        <w:gridCol w:w="4075"/>
      </w:tblGrid>
      <w:tr w:rsidR="009F74B5" w:rsidRPr="00B3797F" w:rsidTr="009F74B5">
        <w:tc>
          <w:tcPr>
            <w:tcW w:w="2463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Всего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педагогов</w:t>
            </w:r>
          </w:p>
        </w:tc>
        <w:tc>
          <w:tcPr>
            <w:tcW w:w="161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Высшее</w:t>
            </w:r>
          </w:p>
        </w:tc>
        <w:tc>
          <w:tcPr>
            <w:tcW w:w="1701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Среднее</w:t>
            </w:r>
            <w:r w:rsidRPr="00B3797F">
              <w:rPr>
                <w:rFonts w:ascii="Andalus" w:hAnsi="Andalus" w:cs="Andalus"/>
              </w:rPr>
              <w:t xml:space="preserve">  </w:t>
            </w:r>
          </w:p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специальное</w:t>
            </w:r>
          </w:p>
        </w:tc>
        <w:tc>
          <w:tcPr>
            <w:tcW w:w="4075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Незаконченное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proofErr w:type="gramStart"/>
            <w:r w:rsidRPr="00B3797F">
              <w:rPr>
                <w:rFonts w:asciiTheme="minorHAnsi" w:hAnsiTheme="minorHAnsi" w:cs="Andalus"/>
              </w:rPr>
              <w:t>высшее</w:t>
            </w:r>
            <w:proofErr w:type="gramEnd"/>
            <w:r w:rsidRPr="00B3797F">
              <w:rPr>
                <w:rFonts w:ascii="Andalus" w:hAnsi="Andalus" w:cs="Andalus"/>
              </w:rPr>
              <w:t xml:space="preserve"> (</w:t>
            </w:r>
            <w:r w:rsidRPr="00B3797F">
              <w:rPr>
                <w:rFonts w:asciiTheme="minorHAnsi" w:hAnsiTheme="minorHAnsi" w:cs="Andalus"/>
              </w:rPr>
              <w:t>другое</w:t>
            </w:r>
            <w:r w:rsidRPr="00B3797F">
              <w:rPr>
                <w:rFonts w:ascii="Andalus" w:hAnsi="Andalus" w:cs="Andalus"/>
              </w:rPr>
              <w:t xml:space="preserve">, </w:t>
            </w:r>
            <w:r w:rsidRPr="00B3797F">
              <w:rPr>
                <w:rFonts w:asciiTheme="minorHAnsi" w:hAnsiTheme="minorHAnsi" w:cs="Andalus"/>
              </w:rPr>
              <w:t>указать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документ</w:t>
            </w:r>
            <w:r w:rsidRPr="00B3797F">
              <w:rPr>
                <w:rFonts w:ascii="Andalus" w:hAnsi="Andalus" w:cs="Andalus"/>
              </w:rPr>
              <w:t>)</w:t>
            </w:r>
          </w:p>
        </w:tc>
      </w:tr>
      <w:tr w:rsidR="009F74B5" w:rsidRPr="00B3797F" w:rsidTr="009F74B5">
        <w:tc>
          <w:tcPr>
            <w:tcW w:w="2463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Кол</w:t>
            </w:r>
            <w:r w:rsidRPr="00B3797F">
              <w:rPr>
                <w:rFonts w:ascii="Andalus" w:hAnsi="Andalus" w:cs="Andalus"/>
              </w:rPr>
              <w:t>-</w:t>
            </w:r>
            <w:r w:rsidRPr="00B3797F">
              <w:rPr>
                <w:rFonts w:asciiTheme="minorHAnsi" w:hAnsiTheme="minorHAnsi" w:cs="Andalus"/>
              </w:rPr>
              <w:t>во</w:t>
            </w:r>
            <w:r w:rsidRPr="00B3797F">
              <w:rPr>
                <w:rFonts w:ascii="Andalus" w:hAnsi="Andalus" w:cs="Andalus"/>
              </w:rPr>
              <w:t xml:space="preserve"> 21</w:t>
            </w:r>
          </w:p>
        </w:tc>
        <w:tc>
          <w:tcPr>
            <w:tcW w:w="161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17</w:t>
            </w:r>
          </w:p>
        </w:tc>
        <w:tc>
          <w:tcPr>
            <w:tcW w:w="1701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4075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</w:tr>
      <w:tr w:rsidR="009F74B5" w:rsidRPr="00B3797F" w:rsidTr="009F74B5">
        <w:tc>
          <w:tcPr>
            <w:tcW w:w="2463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% </w:t>
            </w:r>
            <w:r w:rsidRPr="00B3797F">
              <w:rPr>
                <w:rFonts w:asciiTheme="minorHAnsi" w:hAnsiTheme="minorHAnsi" w:cs="Andalus"/>
              </w:rPr>
              <w:t>отношении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коллективу</w:t>
            </w:r>
          </w:p>
        </w:tc>
        <w:tc>
          <w:tcPr>
            <w:tcW w:w="161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81</w:t>
            </w:r>
          </w:p>
        </w:tc>
        <w:tc>
          <w:tcPr>
            <w:tcW w:w="1701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14</w:t>
            </w:r>
          </w:p>
        </w:tc>
        <w:tc>
          <w:tcPr>
            <w:tcW w:w="4075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</w:t>
            </w:r>
          </w:p>
        </w:tc>
      </w:tr>
    </w:tbl>
    <w:p w:rsidR="009F74B5" w:rsidRPr="00B3797F" w:rsidRDefault="009F74B5" w:rsidP="009F74B5">
      <w:pPr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Педагогический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стаж</w:t>
      </w:r>
      <w:r w:rsidRPr="00B3797F">
        <w:rPr>
          <w:rFonts w:ascii="Andalus" w:hAnsi="Andalus" w:cs="Andal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42"/>
        <w:gridCol w:w="1642"/>
        <w:gridCol w:w="1642"/>
        <w:gridCol w:w="1642"/>
        <w:gridCol w:w="1642"/>
        <w:gridCol w:w="1643"/>
      </w:tblGrid>
      <w:tr w:rsidR="009F74B5" w:rsidRPr="00B3797F" w:rsidTr="009F74B5">
        <w:tc>
          <w:tcPr>
            <w:tcW w:w="164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Всего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64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Менее</w:t>
            </w:r>
            <w:r w:rsidRPr="00B3797F">
              <w:rPr>
                <w:rFonts w:ascii="Andalus" w:hAnsi="Andalus" w:cs="Andalus"/>
              </w:rPr>
              <w:t xml:space="preserve"> 5 </w:t>
            </w:r>
            <w:r w:rsidRPr="00B3797F">
              <w:rPr>
                <w:rFonts w:asciiTheme="minorHAnsi" w:hAnsiTheme="minorHAnsi" w:cs="Andalus"/>
              </w:rPr>
              <w:t>лет</w:t>
            </w:r>
          </w:p>
        </w:tc>
        <w:tc>
          <w:tcPr>
            <w:tcW w:w="164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5-10 </w:t>
            </w:r>
            <w:r w:rsidRPr="00B3797F">
              <w:rPr>
                <w:rFonts w:asciiTheme="minorHAnsi" w:hAnsiTheme="minorHAnsi" w:cs="Andalus"/>
              </w:rPr>
              <w:t>лет</w:t>
            </w:r>
          </w:p>
        </w:tc>
        <w:tc>
          <w:tcPr>
            <w:tcW w:w="164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10-15 </w:t>
            </w:r>
            <w:r w:rsidRPr="00B3797F">
              <w:rPr>
                <w:rFonts w:asciiTheme="minorHAnsi" w:hAnsiTheme="minorHAnsi" w:cs="Andalus"/>
              </w:rPr>
              <w:t>лет</w:t>
            </w:r>
          </w:p>
        </w:tc>
        <w:tc>
          <w:tcPr>
            <w:tcW w:w="164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15-20 </w:t>
            </w:r>
            <w:r w:rsidRPr="00B3797F">
              <w:rPr>
                <w:rFonts w:asciiTheme="minorHAnsi" w:hAnsiTheme="minorHAnsi" w:cs="Andalus"/>
              </w:rPr>
              <w:t>лет</w:t>
            </w:r>
          </w:p>
        </w:tc>
        <w:tc>
          <w:tcPr>
            <w:tcW w:w="1643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Более</w:t>
            </w:r>
            <w:r w:rsidRPr="00B3797F">
              <w:rPr>
                <w:rFonts w:ascii="Andalus" w:hAnsi="Andalus" w:cs="Andalus"/>
              </w:rPr>
              <w:t xml:space="preserve"> 20 </w:t>
            </w:r>
            <w:r w:rsidRPr="00B3797F">
              <w:rPr>
                <w:rFonts w:asciiTheme="minorHAnsi" w:hAnsiTheme="minorHAnsi" w:cs="Andalus"/>
              </w:rPr>
              <w:t>лет</w:t>
            </w:r>
          </w:p>
        </w:tc>
      </w:tr>
      <w:tr w:rsidR="009F74B5" w:rsidRPr="00B3797F" w:rsidTr="009F74B5">
        <w:tc>
          <w:tcPr>
            <w:tcW w:w="164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164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</w:t>
            </w:r>
          </w:p>
        </w:tc>
        <w:tc>
          <w:tcPr>
            <w:tcW w:w="164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164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164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  <w:tc>
          <w:tcPr>
            <w:tcW w:w="1643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9</w:t>
            </w:r>
          </w:p>
        </w:tc>
      </w:tr>
      <w:tr w:rsidR="009F74B5" w:rsidRPr="00B3797F" w:rsidTr="009F74B5">
        <w:tc>
          <w:tcPr>
            <w:tcW w:w="164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% </w:t>
            </w:r>
            <w:r w:rsidRPr="00B3797F">
              <w:rPr>
                <w:rFonts w:asciiTheme="minorHAnsi" w:hAnsiTheme="minorHAnsi" w:cs="Andalus"/>
              </w:rPr>
              <w:t>отнош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нии</w:t>
            </w:r>
          </w:p>
        </w:tc>
        <w:tc>
          <w:tcPr>
            <w:tcW w:w="1642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24</w:t>
            </w:r>
          </w:p>
        </w:tc>
        <w:tc>
          <w:tcPr>
            <w:tcW w:w="164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14</w:t>
            </w:r>
          </w:p>
        </w:tc>
        <w:tc>
          <w:tcPr>
            <w:tcW w:w="164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14</w:t>
            </w:r>
          </w:p>
        </w:tc>
        <w:tc>
          <w:tcPr>
            <w:tcW w:w="164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</w:t>
            </w:r>
          </w:p>
        </w:tc>
        <w:tc>
          <w:tcPr>
            <w:tcW w:w="1643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43</w:t>
            </w:r>
          </w:p>
        </w:tc>
      </w:tr>
    </w:tbl>
    <w:p w:rsidR="009F74B5" w:rsidRPr="00B3797F" w:rsidRDefault="009F74B5" w:rsidP="009F74B5">
      <w:pPr>
        <w:jc w:val="both"/>
        <w:rPr>
          <w:rFonts w:ascii="Andalus" w:hAnsi="Andalus" w:cs="Andalus"/>
        </w:rPr>
      </w:pPr>
      <w:proofErr w:type="spellStart"/>
      <w:r w:rsidRPr="00B3797F">
        <w:rPr>
          <w:rFonts w:asciiTheme="minorHAnsi" w:hAnsiTheme="minorHAnsi" w:cs="Andalus"/>
        </w:rPr>
        <w:t>Категорийность</w:t>
      </w:r>
      <w:proofErr w:type="spellEnd"/>
      <w:r w:rsidRPr="00B3797F">
        <w:rPr>
          <w:rFonts w:ascii="Andalus" w:hAnsi="Andalus" w:cs="Andalus"/>
        </w:rPr>
        <w:t>: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27"/>
        <w:gridCol w:w="1134"/>
        <w:gridCol w:w="992"/>
        <w:gridCol w:w="1134"/>
        <w:gridCol w:w="1843"/>
        <w:gridCol w:w="1418"/>
      </w:tblGrid>
      <w:tr w:rsidR="009F74B5" w:rsidRPr="00B3797F" w:rsidTr="009F74B5">
        <w:tc>
          <w:tcPr>
            <w:tcW w:w="3227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Всего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13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Высшая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99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Первая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13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Вторая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843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соответс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Theme="minorHAnsi" w:hAnsiTheme="minorHAnsi" w:cs="Andalus"/>
              </w:rPr>
              <w:t>вие</w:t>
            </w:r>
          </w:p>
        </w:tc>
        <w:tc>
          <w:tcPr>
            <w:tcW w:w="1418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Без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катег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рии</w:t>
            </w:r>
          </w:p>
        </w:tc>
      </w:tr>
      <w:tr w:rsidR="009F74B5" w:rsidRPr="00B3797F" w:rsidTr="009F74B5">
        <w:tc>
          <w:tcPr>
            <w:tcW w:w="3227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Педагоги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13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992" w:type="dxa"/>
          </w:tcPr>
          <w:p w:rsidR="009F74B5" w:rsidRPr="00445F53" w:rsidRDefault="009F74B5" w:rsidP="009F74B5">
            <w:pPr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10</w:t>
            </w:r>
          </w:p>
        </w:tc>
        <w:tc>
          <w:tcPr>
            <w:tcW w:w="1134" w:type="dxa"/>
          </w:tcPr>
          <w:p w:rsidR="009F74B5" w:rsidRPr="00A722BF" w:rsidRDefault="009F74B5" w:rsidP="009F74B5">
            <w:pPr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3</w:t>
            </w:r>
          </w:p>
        </w:tc>
        <w:tc>
          <w:tcPr>
            <w:tcW w:w="1843" w:type="dxa"/>
          </w:tcPr>
          <w:p w:rsidR="009F74B5" w:rsidRPr="00445F53" w:rsidRDefault="009F74B5" w:rsidP="009F74B5">
            <w:pPr>
              <w:jc w:val="both"/>
              <w:rPr>
                <w:rFonts w:asciiTheme="minorHAnsi" w:hAnsiTheme="minorHAnsi" w:cs="Andalus"/>
              </w:rPr>
            </w:pPr>
          </w:p>
        </w:tc>
        <w:tc>
          <w:tcPr>
            <w:tcW w:w="1418" w:type="dxa"/>
          </w:tcPr>
          <w:p w:rsidR="009F74B5" w:rsidRPr="00445F53" w:rsidRDefault="009F74B5" w:rsidP="009F74B5">
            <w:pPr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2</w:t>
            </w:r>
          </w:p>
        </w:tc>
      </w:tr>
      <w:tr w:rsidR="009F74B5" w:rsidRPr="00B3797F" w:rsidTr="009F74B5">
        <w:tc>
          <w:tcPr>
            <w:tcW w:w="3227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Совместитель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13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99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113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1843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1418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3227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Педагог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дополнительного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образования</w:t>
            </w:r>
          </w:p>
        </w:tc>
        <w:tc>
          <w:tcPr>
            <w:tcW w:w="113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99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113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1843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1418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3227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Мастера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производственного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обучения</w:t>
            </w:r>
          </w:p>
        </w:tc>
        <w:tc>
          <w:tcPr>
            <w:tcW w:w="113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99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113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1843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1418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3227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Психолог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13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992" w:type="dxa"/>
          </w:tcPr>
          <w:p w:rsidR="009F74B5" w:rsidRPr="00445F53" w:rsidRDefault="009F74B5" w:rsidP="009F74B5">
            <w:pPr>
              <w:jc w:val="both"/>
              <w:rPr>
                <w:rFonts w:asciiTheme="minorHAnsi" w:hAnsiTheme="minorHAnsi" w:cs="Andalus"/>
              </w:rPr>
            </w:pPr>
          </w:p>
        </w:tc>
        <w:tc>
          <w:tcPr>
            <w:tcW w:w="1134" w:type="dxa"/>
          </w:tcPr>
          <w:p w:rsidR="009F74B5" w:rsidRPr="00445F53" w:rsidRDefault="009F74B5" w:rsidP="009F74B5">
            <w:pPr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1</w:t>
            </w:r>
          </w:p>
        </w:tc>
        <w:tc>
          <w:tcPr>
            <w:tcW w:w="1843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1418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3227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Социальный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педагог</w:t>
            </w:r>
          </w:p>
        </w:tc>
        <w:tc>
          <w:tcPr>
            <w:tcW w:w="113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99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1134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1843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</w:p>
        </w:tc>
        <w:tc>
          <w:tcPr>
            <w:tcW w:w="1418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</w:tr>
      <w:tr w:rsidR="009F74B5" w:rsidRPr="00B3797F" w:rsidTr="009F74B5">
        <w:tc>
          <w:tcPr>
            <w:tcW w:w="3227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% </w:t>
            </w:r>
            <w:r w:rsidRPr="00B3797F">
              <w:rPr>
                <w:rFonts w:asciiTheme="minorHAnsi" w:hAnsiTheme="minorHAnsi" w:cs="Andalus"/>
              </w:rPr>
              <w:t>отношении</w:t>
            </w:r>
          </w:p>
        </w:tc>
        <w:tc>
          <w:tcPr>
            <w:tcW w:w="1134" w:type="dxa"/>
          </w:tcPr>
          <w:p w:rsidR="009F74B5" w:rsidRPr="00A722BF" w:rsidRDefault="009F74B5" w:rsidP="009F74B5">
            <w:pPr>
              <w:jc w:val="both"/>
              <w:rPr>
                <w:rFonts w:asciiTheme="minorHAnsi" w:hAnsiTheme="minorHAnsi" w:cs="Andalus"/>
              </w:rPr>
            </w:pPr>
            <w:r>
              <w:rPr>
                <w:rFonts w:ascii="Andalus" w:hAnsi="Andalus" w:cs="Andalus"/>
              </w:rPr>
              <w:t>1</w:t>
            </w:r>
            <w:r>
              <w:rPr>
                <w:rFonts w:asciiTheme="minorHAnsi" w:hAnsiTheme="minorHAnsi" w:cs="Andalus"/>
              </w:rPr>
              <w:t>9</w:t>
            </w:r>
          </w:p>
        </w:tc>
        <w:tc>
          <w:tcPr>
            <w:tcW w:w="992" w:type="dxa"/>
          </w:tcPr>
          <w:p w:rsidR="009F74B5" w:rsidRPr="00A722BF" w:rsidRDefault="009F74B5" w:rsidP="009F74B5">
            <w:pPr>
              <w:jc w:val="both"/>
              <w:rPr>
                <w:rFonts w:asciiTheme="minorHAnsi" w:hAnsiTheme="minorHAnsi" w:cs="Andalus"/>
              </w:rPr>
            </w:pPr>
            <w:r>
              <w:rPr>
                <w:rFonts w:ascii="Andalus" w:hAnsi="Andalus" w:cs="Andalus"/>
              </w:rPr>
              <w:t>4</w:t>
            </w:r>
            <w:r>
              <w:rPr>
                <w:rFonts w:asciiTheme="minorHAnsi" w:hAnsiTheme="minorHAnsi" w:cs="Andalus"/>
              </w:rPr>
              <w:t>8</w:t>
            </w:r>
          </w:p>
        </w:tc>
        <w:tc>
          <w:tcPr>
            <w:tcW w:w="1134" w:type="dxa"/>
          </w:tcPr>
          <w:p w:rsidR="009F74B5" w:rsidRPr="00A722BF" w:rsidRDefault="009F74B5" w:rsidP="009F74B5">
            <w:pPr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19</w:t>
            </w:r>
          </w:p>
        </w:tc>
        <w:tc>
          <w:tcPr>
            <w:tcW w:w="1843" w:type="dxa"/>
          </w:tcPr>
          <w:p w:rsidR="009F74B5" w:rsidRPr="00445F53" w:rsidRDefault="009F74B5" w:rsidP="009F74B5">
            <w:pPr>
              <w:jc w:val="both"/>
              <w:rPr>
                <w:rFonts w:asciiTheme="minorHAnsi" w:hAnsiTheme="minorHAnsi" w:cs="Andalus"/>
              </w:rPr>
            </w:pPr>
          </w:p>
        </w:tc>
        <w:tc>
          <w:tcPr>
            <w:tcW w:w="1418" w:type="dxa"/>
          </w:tcPr>
          <w:p w:rsidR="009F74B5" w:rsidRPr="00A722BF" w:rsidRDefault="009F74B5" w:rsidP="009F74B5">
            <w:pPr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14</w:t>
            </w:r>
          </w:p>
        </w:tc>
      </w:tr>
    </w:tbl>
    <w:p w:rsidR="009F74B5" w:rsidRPr="00B3797F" w:rsidRDefault="009F74B5" w:rsidP="009F74B5">
      <w:pPr>
        <w:ind w:left="927"/>
        <w:jc w:val="both"/>
        <w:rPr>
          <w:rFonts w:ascii="Andalus" w:hAnsi="Andalus" w:cs="Andalus"/>
          <w:b/>
          <w:bCs/>
        </w:rPr>
      </w:pPr>
    </w:p>
    <w:p w:rsidR="009F74B5" w:rsidRPr="00B3797F" w:rsidRDefault="009F74B5" w:rsidP="009F74B5">
      <w:pPr>
        <w:pStyle w:val="a7"/>
        <w:ind w:left="0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ind w:left="0"/>
        <w:rPr>
          <w:rFonts w:ascii="Andalus" w:hAnsi="Andalus" w:cs="Andalus"/>
        </w:rPr>
      </w:pPr>
      <w:proofErr w:type="gramStart"/>
      <w:r w:rsidRPr="00B3797F">
        <w:rPr>
          <w:rFonts w:asciiTheme="minorHAnsi" w:hAnsiTheme="minorHAnsi" w:cs="Andalus"/>
        </w:rPr>
        <w:t>Аттестованы</w:t>
      </w:r>
      <w:proofErr w:type="gramEnd"/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этом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учебном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году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42"/>
        <w:gridCol w:w="3230"/>
        <w:gridCol w:w="3242"/>
      </w:tblGrid>
      <w:tr w:rsidR="009F74B5" w:rsidRPr="00B3797F" w:rsidTr="009F74B5">
        <w:tc>
          <w:tcPr>
            <w:tcW w:w="3521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lastRenderedPageBreak/>
              <w:t>ФИО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учителя</w:t>
            </w:r>
          </w:p>
        </w:tc>
        <w:tc>
          <w:tcPr>
            <w:tcW w:w="3521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предмет</w:t>
            </w:r>
          </w:p>
        </w:tc>
        <w:tc>
          <w:tcPr>
            <w:tcW w:w="3521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Полученная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категория</w:t>
            </w:r>
          </w:p>
        </w:tc>
      </w:tr>
      <w:tr w:rsidR="009F74B5" w:rsidRPr="00B3797F" w:rsidTr="009F74B5">
        <w:tc>
          <w:tcPr>
            <w:tcW w:w="3521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Чурбанова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Татьяна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Николаевна</w:t>
            </w:r>
          </w:p>
        </w:tc>
        <w:tc>
          <w:tcPr>
            <w:tcW w:w="3521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Начальные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классы</w:t>
            </w:r>
          </w:p>
        </w:tc>
        <w:tc>
          <w:tcPr>
            <w:tcW w:w="3521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первая</w:t>
            </w:r>
          </w:p>
        </w:tc>
      </w:tr>
    </w:tbl>
    <w:p w:rsidR="009F74B5" w:rsidRPr="00B3797F" w:rsidRDefault="009F74B5" w:rsidP="009F74B5">
      <w:pPr>
        <w:pStyle w:val="a7"/>
        <w:ind w:left="0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ind w:left="0"/>
        <w:jc w:val="center"/>
        <w:rPr>
          <w:rFonts w:ascii="Andalus" w:hAnsi="Andalus" w:cs="Andalus"/>
        </w:rPr>
      </w:pPr>
      <w:r w:rsidRPr="00B3797F">
        <w:rPr>
          <w:rFonts w:asciiTheme="minorHAnsi" w:hAnsiTheme="minorHAnsi" w:cs="Andalus"/>
          <w:b/>
        </w:rPr>
        <w:t>МЕТОДИЧЕСКАЯ</w:t>
      </w:r>
      <w:r w:rsidRPr="00B3797F">
        <w:rPr>
          <w:rFonts w:ascii="Andalus" w:hAnsi="Andalus" w:cs="Andalus"/>
          <w:b/>
        </w:rPr>
        <w:t xml:space="preserve"> </w:t>
      </w:r>
      <w:r w:rsidRPr="00B3797F">
        <w:rPr>
          <w:rFonts w:asciiTheme="minorHAnsi" w:hAnsiTheme="minorHAnsi" w:cs="Andalus"/>
          <w:b/>
        </w:rPr>
        <w:t>РАБОТА</w:t>
      </w:r>
      <w:r w:rsidRPr="00B3797F">
        <w:rPr>
          <w:rFonts w:ascii="Andalus" w:hAnsi="Andalus" w:cs="Andalus"/>
          <w:b/>
        </w:rPr>
        <w:t xml:space="preserve"> </w:t>
      </w:r>
      <w:r w:rsidRPr="00B3797F">
        <w:rPr>
          <w:rFonts w:asciiTheme="minorHAnsi" w:hAnsiTheme="minorHAnsi" w:cs="Andalus"/>
          <w:b/>
        </w:rPr>
        <w:t>В</w:t>
      </w:r>
      <w:r w:rsidRPr="00B3797F">
        <w:rPr>
          <w:rFonts w:ascii="Andalus" w:hAnsi="Andalus" w:cs="Andalus"/>
          <w:b/>
        </w:rPr>
        <w:t xml:space="preserve"> </w:t>
      </w:r>
      <w:r w:rsidRPr="00B3797F">
        <w:rPr>
          <w:rFonts w:asciiTheme="minorHAnsi" w:hAnsiTheme="minorHAnsi" w:cs="Andalus"/>
          <w:b/>
        </w:rPr>
        <w:t>ШКОЛЕ</w:t>
      </w:r>
      <w:r w:rsidRPr="00B3797F">
        <w:rPr>
          <w:rFonts w:ascii="Andalus" w:hAnsi="Andalus" w:cs="Andalus"/>
        </w:rPr>
        <w:t>.</w:t>
      </w:r>
    </w:p>
    <w:p w:rsidR="009F74B5" w:rsidRPr="00B3797F" w:rsidRDefault="009F74B5" w:rsidP="009F74B5">
      <w:pPr>
        <w:pStyle w:val="a7"/>
        <w:ind w:left="0"/>
        <w:jc w:val="center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ind w:left="0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МЕТОДИЧЕСКАЯ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ТЕМА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ШКОЛЫ</w:t>
      </w:r>
    </w:p>
    <w:p w:rsidR="009F74B5" w:rsidRPr="00B3797F" w:rsidRDefault="009F74B5" w:rsidP="009F74B5">
      <w:pPr>
        <w:spacing w:line="360" w:lineRule="auto"/>
        <w:rPr>
          <w:rFonts w:ascii="Andalus" w:hAnsi="Andalus" w:cs="Andalus"/>
          <w:bCs/>
          <w:color w:val="000000"/>
        </w:rPr>
      </w:pPr>
      <w:r w:rsidRPr="00B3797F">
        <w:rPr>
          <w:rFonts w:asciiTheme="minorHAnsi" w:hAnsiTheme="minorHAnsi" w:cs="Andalus"/>
          <w:bCs/>
          <w:color w:val="000000"/>
        </w:rPr>
        <w:t>ФОРМИРОВАНИЕ</w:t>
      </w:r>
      <w:r w:rsidRPr="00B3797F">
        <w:rPr>
          <w:rFonts w:ascii="Andalus" w:hAnsi="Andalus" w:cs="Andalus"/>
          <w:bCs/>
          <w:color w:val="000000"/>
        </w:rPr>
        <w:t xml:space="preserve"> </w:t>
      </w:r>
      <w:r w:rsidRPr="00B3797F">
        <w:rPr>
          <w:rFonts w:asciiTheme="minorHAnsi" w:hAnsiTheme="minorHAnsi" w:cs="Andalus"/>
          <w:bCs/>
          <w:color w:val="000000"/>
        </w:rPr>
        <w:t>ЗДОРОВОГО</w:t>
      </w:r>
      <w:r w:rsidRPr="00B3797F">
        <w:rPr>
          <w:rFonts w:ascii="Andalus" w:hAnsi="Andalus" w:cs="Andalus"/>
          <w:bCs/>
          <w:color w:val="000000"/>
        </w:rPr>
        <w:t xml:space="preserve"> </w:t>
      </w:r>
      <w:r w:rsidRPr="00B3797F">
        <w:rPr>
          <w:rFonts w:asciiTheme="minorHAnsi" w:hAnsiTheme="minorHAnsi" w:cs="Andalus"/>
          <w:bCs/>
          <w:color w:val="000000"/>
        </w:rPr>
        <w:t>И</w:t>
      </w:r>
      <w:r w:rsidRPr="00B3797F">
        <w:rPr>
          <w:rFonts w:ascii="Andalus" w:hAnsi="Andalus" w:cs="Andalus"/>
          <w:bCs/>
          <w:color w:val="000000"/>
        </w:rPr>
        <w:t xml:space="preserve"> </w:t>
      </w:r>
      <w:r w:rsidRPr="00B3797F">
        <w:rPr>
          <w:rFonts w:asciiTheme="minorHAnsi" w:hAnsiTheme="minorHAnsi" w:cs="Andalus"/>
          <w:bCs/>
          <w:color w:val="000000"/>
        </w:rPr>
        <w:t>БЕЗОПАСНОГО</w:t>
      </w:r>
      <w:r w:rsidRPr="00B3797F">
        <w:rPr>
          <w:rFonts w:ascii="Andalus" w:hAnsi="Andalus" w:cs="Andalus"/>
          <w:bCs/>
          <w:color w:val="000000"/>
        </w:rPr>
        <w:t xml:space="preserve"> </w:t>
      </w:r>
      <w:r w:rsidRPr="00B3797F">
        <w:rPr>
          <w:rFonts w:asciiTheme="minorHAnsi" w:hAnsiTheme="minorHAnsi" w:cs="Andalus"/>
          <w:bCs/>
          <w:color w:val="000000"/>
        </w:rPr>
        <w:t>ОБРАЗА</w:t>
      </w:r>
      <w:r w:rsidRPr="00B3797F">
        <w:rPr>
          <w:rFonts w:ascii="Andalus" w:hAnsi="Andalus" w:cs="Andalus"/>
          <w:bCs/>
          <w:color w:val="000000"/>
        </w:rPr>
        <w:t xml:space="preserve"> </w:t>
      </w:r>
      <w:r w:rsidRPr="00B3797F">
        <w:rPr>
          <w:rFonts w:asciiTheme="minorHAnsi" w:hAnsiTheme="minorHAnsi" w:cs="Andalus"/>
          <w:bCs/>
          <w:color w:val="000000"/>
        </w:rPr>
        <w:t>ЖИЗНИ</w:t>
      </w:r>
      <w:r w:rsidRPr="00B3797F">
        <w:rPr>
          <w:rFonts w:ascii="Andalus" w:hAnsi="Andalus" w:cs="Andalus"/>
          <w:bCs/>
          <w:color w:val="000000"/>
        </w:rPr>
        <w:t>.</w:t>
      </w:r>
    </w:p>
    <w:p w:rsidR="009F74B5" w:rsidRPr="00B3797F" w:rsidRDefault="009F74B5" w:rsidP="009F74B5">
      <w:pPr>
        <w:pStyle w:val="ad"/>
        <w:spacing w:after="0" w:afterAutospacing="0" w:line="360" w:lineRule="auto"/>
        <w:rPr>
          <w:rFonts w:ascii="Andalus" w:hAnsi="Andalus" w:cs="Andalus"/>
          <w:bCs/>
        </w:rPr>
      </w:pPr>
      <w:r w:rsidRPr="00B3797F">
        <w:rPr>
          <w:rStyle w:val="a6"/>
          <w:rFonts w:asciiTheme="minorHAnsi" w:hAnsiTheme="minorHAnsi" w:cs="Andalus"/>
        </w:rPr>
        <w:t>ЦЕЛИ</w:t>
      </w:r>
      <w:r w:rsidRPr="00B3797F">
        <w:rPr>
          <w:rStyle w:val="a6"/>
          <w:rFonts w:ascii="Andalus" w:hAnsi="Andalus" w:cs="Andalus"/>
        </w:rPr>
        <w:t xml:space="preserve"> </w:t>
      </w:r>
      <w:r w:rsidRPr="00B3797F">
        <w:rPr>
          <w:rStyle w:val="a6"/>
          <w:rFonts w:asciiTheme="minorHAnsi" w:hAnsiTheme="minorHAnsi" w:cs="Andalus"/>
        </w:rPr>
        <w:t>И</w:t>
      </w:r>
      <w:r w:rsidRPr="00B3797F">
        <w:rPr>
          <w:rStyle w:val="a6"/>
          <w:rFonts w:ascii="Andalus" w:hAnsi="Andalus" w:cs="Andalus"/>
        </w:rPr>
        <w:t xml:space="preserve"> </w:t>
      </w:r>
      <w:r w:rsidRPr="00B3797F">
        <w:rPr>
          <w:rStyle w:val="a6"/>
          <w:rFonts w:asciiTheme="minorHAnsi" w:hAnsiTheme="minorHAnsi" w:cs="Andalus"/>
        </w:rPr>
        <w:t>ЗАДАЧИ</w:t>
      </w:r>
      <w:r w:rsidRPr="00B3797F">
        <w:rPr>
          <w:rStyle w:val="a6"/>
          <w:rFonts w:ascii="Andalus" w:hAnsi="Andalus" w:cs="Andalus"/>
        </w:rPr>
        <w:t xml:space="preserve"> </w:t>
      </w:r>
    </w:p>
    <w:p w:rsidR="009F74B5" w:rsidRPr="00B3797F" w:rsidRDefault="009F74B5" w:rsidP="009F74B5">
      <w:pPr>
        <w:spacing w:before="100" w:beforeAutospacing="1"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  <w:bCs/>
          <w:i/>
          <w:color w:val="000000"/>
        </w:rPr>
        <w:t>Цель</w:t>
      </w:r>
      <w:r w:rsidRPr="00B3797F">
        <w:rPr>
          <w:rFonts w:ascii="Andalus" w:hAnsi="Andalus" w:cs="Andalus"/>
          <w:bCs/>
          <w:i/>
          <w:color w:val="000000"/>
        </w:rPr>
        <w:t>: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формирование</w:t>
      </w:r>
      <w:r w:rsidRPr="00B3797F">
        <w:rPr>
          <w:rFonts w:ascii="Andalus" w:hAnsi="Andalus" w:cs="Andalus"/>
        </w:rPr>
        <w:t xml:space="preserve">, </w:t>
      </w:r>
      <w:r w:rsidRPr="00B3797F">
        <w:rPr>
          <w:rFonts w:asciiTheme="minorHAnsi" w:hAnsiTheme="minorHAnsi" w:cs="Andalus"/>
        </w:rPr>
        <w:t>сохранение</w:t>
      </w:r>
      <w:r w:rsidRPr="00B3797F">
        <w:rPr>
          <w:rFonts w:ascii="Andalus" w:hAnsi="Andalus" w:cs="Andalus"/>
        </w:rPr>
        <w:t xml:space="preserve">, </w:t>
      </w:r>
      <w:r w:rsidRPr="00B3797F">
        <w:rPr>
          <w:rFonts w:asciiTheme="minorHAnsi" w:hAnsiTheme="minorHAnsi" w:cs="Andalus"/>
        </w:rPr>
        <w:t>укрепление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здоровья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участников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образовательного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процесса</w:t>
      </w:r>
    </w:p>
    <w:p w:rsidR="009F74B5" w:rsidRPr="00B3797F" w:rsidRDefault="009F74B5" w:rsidP="009F74B5">
      <w:pPr>
        <w:pStyle w:val="ad"/>
        <w:spacing w:after="0" w:afterAutospacing="0" w:line="360" w:lineRule="auto"/>
        <w:rPr>
          <w:rFonts w:ascii="Andalus" w:hAnsi="Andalus" w:cs="Andalus"/>
        </w:rPr>
      </w:pPr>
      <w:r w:rsidRPr="00B3797F">
        <w:rPr>
          <w:rFonts w:asciiTheme="minorHAnsi" w:hAnsiTheme="minorHAnsi" w:cs="Andalus"/>
          <w:bCs/>
        </w:rPr>
        <w:t>Задачи</w:t>
      </w:r>
      <w:r w:rsidRPr="00B3797F">
        <w:rPr>
          <w:rFonts w:ascii="Andalus" w:hAnsi="Andalus" w:cs="Andalus"/>
          <w:bCs/>
        </w:rPr>
        <w:t>:</w:t>
      </w:r>
      <w:r w:rsidRPr="00B3797F">
        <w:rPr>
          <w:rFonts w:ascii="Andalus" w:hAnsi="Andalus" w:cs="Andalus"/>
        </w:rPr>
        <w:t xml:space="preserve"> </w:t>
      </w:r>
    </w:p>
    <w:p w:rsidR="009F74B5" w:rsidRPr="00B3797F" w:rsidRDefault="009F74B5" w:rsidP="00A77410">
      <w:pPr>
        <w:numPr>
          <w:ilvl w:val="0"/>
          <w:numId w:val="23"/>
        </w:numPr>
        <w:spacing w:before="100" w:beforeAutospacing="1"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Организация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учебно</w:t>
      </w:r>
      <w:r w:rsidRPr="00B3797F">
        <w:rPr>
          <w:rFonts w:ascii="Andalus" w:hAnsi="Andalus" w:cs="Andalus"/>
        </w:rPr>
        <w:t>-</w:t>
      </w:r>
      <w:r w:rsidRPr="00B3797F">
        <w:rPr>
          <w:rFonts w:asciiTheme="minorHAnsi" w:hAnsiTheme="minorHAnsi" w:cs="Andalus"/>
        </w:rPr>
        <w:t>воспитательного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процесса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на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основе</w:t>
      </w:r>
      <w:r w:rsidRPr="00B3797F">
        <w:rPr>
          <w:rFonts w:ascii="Andalus" w:hAnsi="Andalus" w:cs="Andalus"/>
        </w:rPr>
        <w:t xml:space="preserve"> </w:t>
      </w:r>
      <w:proofErr w:type="spellStart"/>
      <w:r w:rsidRPr="00B3797F">
        <w:rPr>
          <w:rFonts w:asciiTheme="minorHAnsi" w:hAnsiTheme="minorHAnsi" w:cs="Andalus"/>
        </w:rPr>
        <w:t>здоровьесберегающих</w:t>
      </w:r>
      <w:proofErr w:type="spellEnd"/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технологий</w:t>
      </w:r>
      <w:r w:rsidRPr="00B3797F">
        <w:rPr>
          <w:rFonts w:ascii="Andalus" w:hAnsi="Andalus" w:cs="Andalus"/>
        </w:rPr>
        <w:t xml:space="preserve">. </w:t>
      </w:r>
    </w:p>
    <w:p w:rsidR="009F74B5" w:rsidRPr="00B3797F" w:rsidRDefault="009F74B5" w:rsidP="00A77410">
      <w:pPr>
        <w:numPr>
          <w:ilvl w:val="0"/>
          <w:numId w:val="23"/>
        </w:numPr>
        <w:spacing w:before="100" w:beforeAutospacing="1"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Реализация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идеи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волонтерского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движения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подростков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формированию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практических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навыков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здорового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образа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жизни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своих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сверстников</w:t>
      </w:r>
      <w:r w:rsidRPr="00B3797F">
        <w:rPr>
          <w:rFonts w:ascii="Andalus" w:hAnsi="Andalus" w:cs="Andalus"/>
        </w:rPr>
        <w:t xml:space="preserve">. </w:t>
      </w:r>
    </w:p>
    <w:p w:rsidR="009F74B5" w:rsidRPr="00B3797F" w:rsidRDefault="009F74B5" w:rsidP="00A77410">
      <w:pPr>
        <w:numPr>
          <w:ilvl w:val="0"/>
          <w:numId w:val="23"/>
        </w:numPr>
        <w:spacing w:before="100" w:beforeAutospacing="1"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Повышение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квалификации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работников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школы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области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защиты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здоровья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учащихся</w:t>
      </w:r>
      <w:r w:rsidRPr="00B3797F">
        <w:rPr>
          <w:rFonts w:ascii="Andalus" w:hAnsi="Andalus" w:cs="Andalus"/>
        </w:rPr>
        <w:t xml:space="preserve">. </w:t>
      </w:r>
    </w:p>
    <w:p w:rsidR="009F74B5" w:rsidRPr="00B3797F" w:rsidRDefault="009F74B5" w:rsidP="00A77410">
      <w:pPr>
        <w:numPr>
          <w:ilvl w:val="0"/>
          <w:numId w:val="23"/>
        </w:numPr>
        <w:spacing w:before="100" w:beforeAutospacing="1"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Привлечение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сотрудничеству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заинтересованных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ведомств</w:t>
      </w:r>
      <w:r w:rsidRPr="00B3797F">
        <w:rPr>
          <w:rFonts w:ascii="Andalus" w:hAnsi="Andalus" w:cs="Andalus"/>
        </w:rPr>
        <w:t xml:space="preserve">. </w:t>
      </w:r>
    </w:p>
    <w:p w:rsidR="009F74B5" w:rsidRPr="00B3797F" w:rsidRDefault="009F74B5" w:rsidP="009F74B5">
      <w:pPr>
        <w:pStyle w:val="ad"/>
        <w:spacing w:before="0" w:beforeAutospacing="0" w:after="0" w:afterAutospacing="0"/>
        <w:rPr>
          <w:rStyle w:val="a6"/>
          <w:rFonts w:ascii="Andalus" w:hAnsi="Andalus" w:cs="Andalus"/>
          <w:b w:val="0"/>
        </w:rPr>
      </w:pPr>
    </w:p>
    <w:p w:rsidR="009F74B5" w:rsidRPr="00B3797F" w:rsidRDefault="009F74B5" w:rsidP="009F74B5">
      <w:pPr>
        <w:pStyle w:val="ad"/>
        <w:spacing w:before="0" w:beforeAutospacing="0" w:after="0" w:afterAutospacing="0" w:line="360" w:lineRule="auto"/>
        <w:rPr>
          <w:rStyle w:val="a6"/>
          <w:rFonts w:ascii="Andalus" w:hAnsi="Andalus" w:cs="Andalus"/>
          <w:b w:val="0"/>
        </w:rPr>
      </w:pPr>
      <w:r w:rsidRPr="00B3797F">
        <w:rPr>
          <w:rStyle w:val="a6"/>
          <w:rFonts w:asciiTheme="minorHAnsi" w:hAnsiTheme="minorHAnsi" w:cs="Andalus"/>
        </w:rPr>
        <w:t>ЭТАПЫ</w:t>
      </w:r>
      <w:r w:rsidRPr="00B3797F">
        <w:rPr>
          <w:rStyle w:val="a6"/>
          <w:rFonts w:ascii="Andalus" w:hAnsi="Andalus" w:cs="Andalus"/>
        </w:rPr>
        <w:t xml:space="preserve"> </w:t>
      </w:r>
      <w:r w:rsidRPr="00B3797F">
        <w:rPr>
          <w:rStyle w:val="a6"/>
          <w:rFonts w:asciiTheme="minorHAnsi" w:hAnsiTheme="minorHAnsi" w:cs="Andalus"/>
        </w:rPr>
        <w:t>РЕАЛИЗАЦИИ</w:t>
      </w:r>
      <w:r w:rsidRPr="00B3797F">
        <w:rPr>
          <w:rStyle w:val="a6"/>
          <w:rFonts w:ascii="Andalus" w:hAnsi="Andalus" w:cs="Andalus"/>
        </w:rPr>
        <w:t xml:space="preserve"> </w:t>
      </w:r>
    </w:p>
    <w:p w:rsidR="009F74B5" w:rsidRPr="00B3797F" w:rsidRDefault="009F74B5" w:rsidP="009F74B5">
      <w:pPr>
        <w:pStyle w:val="ad"/>
        <w:spacing w:before="0" w:beforeAutospacing="0" w:after="0" w:afterAutospacing="0" w:line="360" w:lineRule="auto"/>
        <w:rPr>
          <w:rFonts w:ascii="Andalus" w:hAnsi="Andalus" w:cs="Andalus"/>
          <w:bCs/>
        </w:rPr>
      </w:pPr>
    </w:p>
    <w:p w:rsidR="009F74B5" w:rsidRPr="00B3797F" w:rsidRDefault="009F74B5" w:rsidP="009F74B5">
      <w:pPr>
        <w:spacing w:line="360" w:lineRule="auto"/>
        <w:jc w:val="both"/>
        <w:rPr>
          <w:rFonts w:ascii="Andalus" w:hAnsi="Andalus" w:cs="Andalus"/>
        </w:rPr>
      </w:pPr>
      <w:proofErr w:type="gramStart"/>
      <w:r w:rsidRPr="00B3797F">
        <w:rPr>
          <w:rFonts w:ascii="Andalus" w:hAnsi="Andalus" w:cs="Andalus"/>
          <w:bCs/>
        </w:rPr>
        <w:t xml:space="preserve">I </w:t>
      </w:r>
      <w:r w:rsidRPr="00B3797F">
        <w:rPr>
          <w:rFonts w:asciiTheme="minorHAnsi" w:hAnsiTheme="minorHAnsi" w:cs="Andalus"/>
          <w:bCs/>
        </w:rPr>
        <w:t>этап</w:t>
      </w:r>
      <w:r w:rsidRPr="00B3797F">
        <w:rPr>
          <w:rFonts w:ascii="Andalus" w:hAnsi="Andalus" w:cs="Andalus"/>
        </w:rPr>
        <w:t xml:space="preserve"> (</w:t>
      </w:r>
      <w:r w:rsidRPr="00B3797F">
        <w:rPr>
          <w:rFonts w:asciiTheme="minorHAnsi" w:hAnsiTheme="minorHAnsi" w:cs="Andalus"/>
          <w:i/>
          <w:iCs/>
        </w:rPr>
        <w:t>Информационно</w:t>
      </w:r>
      <w:r w:rsidRPr="00B3797F">
        <w:rPr>
          <w:rFonts w:ascii="Andalus" w:hAnsi="Andalus" w:cs="Andalus"/>
          <w:i/>
          <w:iCs/>
        </w:rPr>
        <w:t>-</w:t>
      </w:r>
      <w:r w:rsidRPr="00B3797F">
        <w:rPr>
          <w:rFonts w:asciiTheme="minorHAnsi" w:hAnsiTheme="minorHAnsi" w:cs="Andalus"/>
          <w:i/>
          <w:iCs/>
        </w:rPr>
        <w:t>подготовительный</w:t>
      </w:r>
      <w:r w:rsidRPr="00B3797F">
        <w:rPr>
          <w:rFonts w:ascii="Andalus" w:hAnsi="Andalus" w:cs="Andalus"/>
          <w:i/>
          <w:iCs/>
        </w:rPr>
        <w:t>.</w:t>
      </w:r>
      <w:proofErr w:type="gramEnd"/>
      <w:r w:rsidRPr="00B3797F">
        <w:rPr>
          <w:rFonts w:ascii="Andalus" w:hAnsi="Andalus" w:cs="Andalus"/>
          <w:i/>
          <w:iCs/>
        </w:rPr>
        <w:t xml:space="preserve"> </w:t>
      </w:r>
      <w:r w:rsidRPr="00B3797F">
        <w:rPr>
          <w:rFonts w:asciiTheme="minorHAnsi" w:hAnsiTheme="minorHAnsi" w:cs="Andalus"/>
          <w:i/>
          <w:iCs/>
        </w:rPr>
        <w:t>Обучающий</w:t>
      </w:r>
      <w:r w:rsidRPr="00B3797F">
        <w:rPr>
          <w:rFonts w:ascii="Andalus" w:hAnsi="Andalus" w:cs="Andalus"/>
          <w:i/>
          <w:iCs/>
        </w:rPr>
        <w:t>.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  <w:i/>
          <w:iCs/>
        </w:rPr>
        <w:t>Практический</w:t>
      </w:r>
      <w:r w:rsidRPr="00B3797F">
        <w:rPr>
          <w:rFonts w:ascii="Andalus" w:hAnsi="Andalus" w:cs="Andalus"/>
          <w:i/>
          <w:iCs/>
        </w:rPr>
        <w:t xml:space="preserve">: </w:t>
      </w:r>
      <w:r w:rsidRPr="00B3797F">
        <w:rPr>
          <w:rFonts w:asciiTheme="minorHAnsi" w:hAnsiTheme="minorHAnsi" w:cs="Andalus"/>
          <w:i/>
          <w:iCs/>
        </w:rPr>
        <w:t>проб</w:t>
      </w:r>
      <w:r w:rsidRPr="00B3797F">
        <w:rPr>
          <w:rFonts w:ascii="Andalus" w:hAnsi="Andalus" w:cs="Andalus"/>
          <w:i/>
          <w:iCs/>
        </w:rPr>
        <w:t xml:space="preserve"> </w:t>
      </w:r>
      <w:r w:rsidRPr="00B3797F">
        <w:rPr>
          <w:rFonts w:asciiTheme="minorHAnsi" w:hAnsiTheme="minorHAnsi" w:cs="Andalus"/>
          <w:i/>
          <w:iCs/>
        </w:rPr>
        <w:t>и</w:t>
      </w:r>
      <w:r w:rsidRPr="00B3797F">
        <w:rPr>
          <w:rFonts w:ascii="Andalus" w:hAnsi="Andalus" w:cs="Andalus"/>
          <w:i/>
          <w:iCs/>
        </w:rPr>
        <w:t xml:space="preserve"> </w:t>
      </w:r>
      <w:r w:rsidRPr="00B3797F">
        <w:rPr>
          <w:rFonts w:asciiTheme="minorHAnsi" w:hAnsiTheme="minorHAnsi" w:cs="Andalus"/>
          <w:i/>
          <w:iCs/>
        </w:rPr>
        <w:t>ошибок</w:t>
      </w:r>
      <w:proofErr w:type="gramStart"/>
      <w:r w:rsidRPr="00B3797F">
        <w:rPr>
          <w:rFonts w:ascii="Andalus" w:hAnsi="Andalus" w:cs="Andalus"/>
          <w:i/>
          <w:iCs/>
        </w:rPr>
        <w:t xml:space="preserve"> )</w:t>
      </w:r>
      <w:proofErr w:type="gramEnd"/>
      <w:r w:rsidRPr="00B3797F">
        <w:rPr>
          <w:rFonts w:ascii="Andalus" w:hAnsi="Andalus" w:cs="Andalus"/>
        </w:rPr>
        <w:t xml:space="preserve">: 2010–2012 </w:t>
      </w:r>
      <w:r w:rsidRPr="00B3797F">
        <w:rPr>
          <w:rFonts w:asciiTheme="minorHAnsi" w:hAnsiTheme="minorHAnsi" w:cs="Andalus"/>
        </w:rPr>
        <w:t>учебные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года</w:t>
      </w:r>
      <w:r w:rsidRPr="00B3797F">
        <w:rPr>
          <w:rFonts w:ascii="Andalus" w:hAnsi="Andalus" w:cs="Andalus"/>
        </w:rPr>
        <w:t>.</w:t>
      </w:r>
    </w:p>
    <w:p w:rsidR="009F74B5" w:rsidRPr="00B3797F" w:rsidRDefault="009F74B5" w:rsidP="009F74B5">
      <w:pPr>
        <w:spacing w:line="360" w:lineRule="auto"/>
        <w:jc w:val="both"/>
        <w:rPr>
          <w:rFonts w:ascii="Andalus" w:hAnsi="Andalus" w:cs="Andalus"/>
          <w:bCs/>
        </w:rPr>
      </w:pPr>
    </w:p>
    <w:p w:rsidR="009F74B5" w:rsidRPr="00B3797F" w:rsidRDefault="009F74B5" w:rsidP="009F74B5">
      <w:pPr>
        <w:pStyle w:val="ad"/>
        <w:spacing w:before="0" w:beforeAutospacing="0" w:after="0" w:afterAutospacing="0" w:line="360" w:lineRule="auto"/>
        <w:rPr>
          <w:rFonts w:ascii="Andalus" w:hAnsi="Andalus" w:cs="Andalus"/>
          <w:bCs/>
        </w:rPr>
      </w:pPr>
      <w:r w:rsidRPr="00B3797F">
        <w:rPr>
          <w:rFonts w:asciiTheme="minorHAnsi" w:hAnsiTheme="minorHAnsi" w:cs="Andalus"/>
          <w:bCs/>
        </w:rPr>
        <w:t>Цель</w:t>
      </w:r>
      <w:r w:rsidRPr="00B3797F">
        <w:rPr>
          <w:rFonts w:ascii="Andalus" w:hAnsi="Andalus" w:cs="Andalus"/>
          <w:bCs/>
        </w:rPr>
        <w:t xml:space="preserve">: </w:t>
      </w:r>
    </w:p>
    <w:p w:rsidR="009F74B5" w:rsidRPr="00B3797F" w:rsidRDefault="009F74B5" w:rsidP="00A77410">
      <w:pPr>
        <w:numPr>
          <w:ilvl w:val="0"/>
          <w:numId w:val="24"/>
        </w:numPr>
        <w:spacing w:line="360" w:lineRule="auto"/>
        <w:rPr>
          <w:rFonts w:ascii="Andalus" w:hAnsi="Andalus" w:cs="Andalus"/>
          <w:bCs/>
        </w:rPr>
      </w:pPr>
      <w:r w:rsidRPr="00B3797F">
        <w:rPr>
          <w:rFonts w:asciiTheme="minorHAnsi" w:hAnsiTheme="minorHAnsi" w:cs="Andalus"/>
          <w:bCs/>
        </w:rPr>
        <w:t>Создание</w:t>
      </w:r>
      <w:r w:rsidRPr="00B3797F">
        <w:rPr>
          <w:rFonts w:ascii="Andalus" w:hAnsi="Andalus" w:cs="Andalus"/>
          <w:bCs/>
        </w:rPr>
        <w:t xml:space="preserve"> </w:t>
      </w:r>
      <w:r w:rsidRPr="00B3797F">
        <w:rPr>
          <w:rFonts w:asciiTheme="minorHAnsi" w:hAnsiTheme="minorHAnsi" w:cs="Andalus"/>
          <w:bCs/>
        </w:rPr>
        <w:t>предпосылок</w:t>
      </w:r>
      <w:r w:rsidRPr="00B3797F">
        <w:rPr>
          <w:rFonts w:ascii="Andalus" w:hAnsi="Andalus" w:cs="Andalus"/>
          <w:bCs/>
        </w:rPr>
        <w:t xml:space="preserve"> </w:t>
      </w:r>
      <w:r w:rsidRPr="00B3797F">
        <w:rPr>
          <w:rFonts w:asciiTheme="minorHAnsi" w:hAnsiTheme="minorHAnsi" w:cs="Andalus"/>
          <w:bCs/>
        </w:rPr>
        <w:t>функционирования</w:t>
      </w:r>
      <w:r w:rsidRPr="00B3797F">
        <w:rPr>
          <w:rFonts w:ascii="Andalus" w:hAnsi="Andalus" w:cs="Andalus"/>
          <w:bCs/>
        </w:rPr>
        <w:t xml:space="preserve"> </w:t>
      </w:r>
      <w:r w:rsidRPr="00B3797F">
        <w:rPr>
          <w:rFonts w:asciiTheme="minorHAnsi" w:hAnsiTheme="minorHAnsi" w:cs="Andalus"/>
          <w:bCs/>
        </w:rPr>
        <w:t>школы</w:t>
      </w:r>
      <w:r w:rsidRPr="00B3797F">
        <w:rPr>
          <w:rFonts w:ascii="Andalus" w:hAnsi="Andalus" w:cs="Andalus"/>
          <w:bCs/>
        </w:rPr>
        <w:t xml:space="preserve"> </w:t>
      </w:r>
      <w:r w:rsidRPr="00B3797F">
        <w:rPr>
          <w:rFonts w:asciiTheme="minorHAnsi" w:hAnsiTheme="minorHAnsi" w:cs="Andalus"/>
          <w:bCs/>
        </w:rPr>
        <w:t>как</w:t>
      </w:r>
      <w:r w:rsidRPr="00B3797F">
        <w:rPr>
          <w:rFonts w:ascii="Andalus" w:hAnsi="Andalus" w:cs="Andalus"/>
          <w:bCs/>
        </w:rPr>
        <w:t xml:space="preserve"> </w:t>
      </w:r>
      <w:proofErr w:type="spellStart"/>
      <w:r w:rsidRPr="00B3797F">
        <w:rPr>
          <w:rFonts w:asciiTheme="minorHAnsi" w:hAnsiTheme="minorHAnsi" w:cs="Andalus"/>
          <w:bCs/>
        </w:rPr>
        <w:t>здоровьесберегающего</w:t>
      </w:r>
      <w:proofErr w:type="spellEnd"/>
      <w:r w:rsidRPr="00B3797F">
        <w:rPr>
          <w:rFonts w:ascii="Andalus" w:hAnsi="Andalus" w:cs="Andalus"/>
          <w:bCs/>
        </w:rPr>
        <w:t xml:space="preserve"> </w:t>
      </w:r>
      <w:r w:rsidRPr="00B3797F">
        <w:rPr>
          <w:rFonts w:asciiTheme="minorHAnsi" w:hAnsiTheme="minorHAnsi" w:cs="Andalus"/>
          <w:bCs/>
        </w:rPr>
        <w:t>пространства</w:t>
      </w:r>
      <w:r w:rsidRPr="00B3797F">
        <w:rPr>
          <w:rFonts w:ascii="Andalus" w:hAnsi="Andalus" w:cs="Andalus"/>
          <w:bCs/>
        </w:rPr>
        <w:t xml:space="preserve">. </w:t>
      </w:r>
    </w:p>
    <w:p w:rsidR="009F74B5" w:rsidRPr="00B3797F" w:rsidRDefault="009F74B5" w:rsidP="009F74B5">
      <w:pPr>
        <w:pStyle w:val="ad"/>
        <w:spacing w:before="0" w:beforeAutospacing="0" w:after="0" w:afterAutospacing="0" w:line="360" w:lineRule="auto"/>
        <w:rPr>
          <w:rFonts w:ascii="Andalus" w:hAnsi="Andalus" w:cs="Andalus"/>
        </w:rPr>
      </w:pPr>
      <w:r w:rsidRPr="00B3797F">
        <w:rPr>
          <w:rFonts w:asciiTheme="minorHAnsi" w:hAnsiTheme="minorHAnsi" w:cs="Andalus"/>
          <w:bCs/>
        </w:rPr>
        <w:t>Задачи</w:t>
      </w:r>
      <w:r w:rsidRPr="00B3797F">
        <w:rPr>
          <w:rFonts w:ascii="Andalus" w:hAnsi="Andalus" w:cs="Andalus"/>
          <w:bCs/>
        </w:rPr>
        <w:t>:</w:t>
      </w:r>
      <w:r w:rsidRPr="00B3797F">
        <w:rPr>
          <w:rFonts w:ascii="Andalus" w:hAnsi="Andalus" w:cs="Andalus"/>
        </w:rPr>
        <w:t xml:space="preserve"> </w:t>
      </w:r>
    </w:p>
    <w:p w:rsidR="009F74B5" w:rsidRPr="00B3797F" w:rsidRDefault="009F74B5" w:rsidP="00A77410">
      <w:pPr>
        <w:numPr>
          <w:ilvl w:val="0"/>
          <w:numId w:val="25"/>
        </w:numPr>
        <w:spacing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lastRenderedPageBreak/>
        <w:t>Приведение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учебно</w:t>
      </w:r>
      <w:r w:rsidRPr="00B3797F">
        <w:rPr>
          <w:rFonts w:ascii="Andalus" w:hAnsi="Andalus" w:cs="Andalus"/>
        </w:rPr>
        <w:t>-</w:t>
      </w:r>
      <w:r w:rsidRPr="00B3797F">
        <w:rPr>
          <w:rFonts w:asciiTheme="minorHAnsi" w:hAnsiTheme="minorHAnsi" w:cs="Andalus"/>
        </w:rPr>
        <w:t>воспитательного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процесса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соответствии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требованиями</w:t>
      </w:r>
      <w:r w:rsidRPr="00B3797F">
        <w:rPr>
          <w:rFonts w:ascii="Andalus" w:hAnsi="Andalus" w:cs="Andalus"/>
        </w:rPr>
        <w:t xml:space="preserve">, </w:t>
      </w:r>
      <w:r w:rsidRPr="00B3797F">
        <w:rPr>
          <w:rFonts w:asciiTheme="minorHAnsi" w:hAnsiTheme="minorHAnsi" w:cs="Andalus"/>
        </w:rPr>
        <w:t>предъявляемыми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сохранению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здоровья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учащихся</w:t>
      </w:r>
      <w:r w:rsidRPr="00B3797F">
        <w:rPr>
          <w:rFonts w:ascii="Andalus" w:hAnsi="Andalus" w:cs="Andalus"/>
        </w:rPr>
        <w:t xml:space="preserve">. </w:t>
      </w:r>
    </w:p>
    <w:p w:rsidR="009F74B5" w:rsidRPr="00B3797F" w:rsidRDefault="009F74B5" w:rsidP="00A77410">
      <w:pPr>
        <w:numPr>
          <w:ilvl w:val="0"/>
          <w:numId w:val="25"/>
        </w:numPr>
        <w:spacing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Проведение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тематического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семинара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для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педагогов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основам</w:t>
      </w:r>
      <w:r w:rsidRPr="00B3797F">
        <w:rPr>
          <w:rFonts w:ascii="Andalus" w:hAnsi="Andalus" w:cs="Andalus"/>
        </w:rPr>
        <w:t xml:space="preserve"> </w:t>
      </w:r>
      <w:proofErr w:type="spellStart"/>
      <w:r w:rsidRPr="00B3797F">
        <w:rPr>
          <w:rFonts w:asciiTheme="minorHAnsi" w:hAnsiTheme="minorHAnsi" w:cs="Andalus"/>
        </w:rPr>
        <w:t>здоровьесберегающих</w:t>
      </w:r>
      <w:proofErr w:type="spellEnd"/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технологий</w:t>
      </w:r>
      <w:r w:rsidRPr="00B3797F">
        <w:rPr>
          <w:rFonts w:ascii="Andalus" w:hAnsi="Andalus" w:cs="Andalus"/>
        </w:rPr>
        <w:t xml:space="preserve">. </w:t>
      </w:r>
    </w:p>
    <w:p w:rsidR="009F74B5" w:rsidRPr="00B3797F" w:rsidRDefault="009F74B5" w:rsidP="00A77410">
      <w:pPr>
        <w:numPr>
          <w:ilvl w:val="0"/>
          <w:numId w:val="25"/>
        </w:numPr>
        <w:spacing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Обучение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начало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деятельности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волонтеров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из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числа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учащихся</w:t>
      </w:r>
      <w:r w:rsidRPr="00B3797F">
        <w:rPr>
          <w:rFonts w:ascii="Andalus" w:hAnsi="Andalus" w:cs="Andalus"/>
        </w:rPr>
        <w:t xml:space="preserve">. </w:t>
      </w:r>
    </w:p>
    <w:p w:rsidR="009F74B5" w:rsidRPr="00B3797F" w:rsidRDefault="009F74B5" w:rsidP="00A77410">
      <w:pPr>
        <w:numPr>
          <w:ilvl w:val="0"/>
          <w:numId w:val="25"/>
        </w:numPr>
        <w:spacing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Обеспечение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работы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игровой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комнаты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внеурочное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время</w:t>
      </w:r>
      <w:r w:rsidRPr="00B3797F">
        <w:rPr>
          <w:rFonts w:ascii="Andalus" w:hAnsi="Andalus" w:cs="Andalus"/>
        </w:rPr>
        <w:t xml:space="preserve">. </w:t>
      </w:r>
    </w:p>
    <w:p w:rsidR="009F74B5" w:rsidRPr="00B3797F" w:rsidRDefault="009F74B5" w:rsidP="00A77410">
      <w:pPr>
        <w:numPr>
          <w:ilvl w:val="0"/>
          <w:numId w:val="25"/>
        </w:numPr>
        <w:spacing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Организация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работы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классных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руководителей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программе</w:t>
      </w:r>
      <w:r w:rsidRPr="00B3797F">
        <w:rPr>
          <w:rFonts w:ascii="Andalus" w:hAnsi="Andalus" w:cs="Andalus"/>
        </w:rPr>
        <w:t xml:space="preserve">. </w:t>
      </w:r>
    </w:p>
    <w:p w:rsidR="009F74B5" w:rsidRPr="00B3797F" w:rsidRDefault="009F74B5" w:rsidP="00A77410">
      <w:pPr>
        <w:numPr>
          <w:ilvl w:val="0"/>
          <w:numId w:val="25"/>
        </w:numPr>
        <w:spacing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Организация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проведение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диагностик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уровня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качества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работы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сохранению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здоровья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учащихся</w:t>
      </w:r>
      <w:r w:rsidRPr="00B3797F">
        <w:rPr>
          <w:rFonts w:ascii="Andalus" w:hAnsi="Andalus" w:cs="Andalus"/>
        </w:rPr>
        <w:t xml:space="preserve">. </w:t>
      </w:r>
    </w:p>
    <w:p w:rsidR="009F74B5" w:rsidRPr="00B3797F" w:rsidRDefault="009F74B5" w:rsidP="00A77410">
      <w:pPr>
        <w:numPr>
          <w:ilvl w:val="0"/>
          <w:numId w:val="25"/>
        </w:numPr>
        <w:spacing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Организация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проведение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профилактической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работы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родителями</w:t>
      </w:r>
      <w:r w:rsidRPr="00B3797F">
        <w:rPr>
          <w:rFonts w:ascii="Andalus" w:hAnsi="Andalus" w:cs="Andalus"/>
        </w:rPr>
        <w:t xml:space="preserve">. </w:t>
      </w:r>
    </w:p>
    <w:p w:rsidR="009F74B5" w:rsidRPr="00B3797F" w:rsidRDefault="009F74B5" w:rsidP="00A77410">
      <w:pPr>
        <w:numPr>
          <w:ilvl w:val="0"/>
          <w:numId w:val="25"/>
        </w:numPr>
        <w:spacing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Организация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деятельности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педагогического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коллектива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формированию</w:t>
      </w:r>
      <w:r w:rsidRPr="00B3797F">
        <w:rPr>
          <w:rFonts w:ascii="Andalus" w:hAnsi="Andalus" w:cs="Andalus"/>
        </w:rPr>
        <w:t xml:space="preserve"> </w:t>
      </w:r>
      <w:proofErr w:type="spellStart"/>
      <w:r w:rsidRPr="00B3797F">
        <w:rPr>
          <w:rFonts w:asciiTheme="minorHAnsi" w:hAnsiTheme="minorHAnsi" w:cs="Andalus"/>
        </w:rPr>
        <w:t>здоровьесберегающей</w:t>
      </w:r>
      <w:proofErr w:type="spellEnd"/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среды</w:t>
      </w:r>
      <w:r w:rsidRPr="00B3797F">
        <w:rPr>
          <w:rFonts w:ascii="Andalus" w:hAnsi="Andalus" w:cs="Andalus"/>
        </w:rPr>
        <w:t xml:space="preserve">. </w:t>
      </w:r>
    </w:p>
    <w:p w:rsidR="009F74B5" w:rsidRPr="00B3797F" w:rsidRDefault="009F74B5" w:rsidP="00A77410">
      <w:pPr>
        <w:numPr>
          <w:ilvl w:val="0"/>
          <w:numId w:val="25"/>
        </w:numPr>
        <w:spacing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Развитие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волонтерского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движения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учащихся</w:t>
      </w:r>
      <w:r w:rsidRPr="00B3797F">
        <w:rPr>
          <w:rFonts w:ascii="Andalus" w:hAnsi="Andalus" w:cs="Andalus"/>
        </w:rPr>
        <w:t xml:space="preserve">. </w:t>
      </w:r>
    </w:p>
    <w:p w:rsidR="009F74B5" w:rsidRPr="00B3797F" w:rsidRDefault="009F74B5" w:rsidP="009F74B5">
      <w:pPr>
        <w:pStyle w:val="ad"/>
        <w:spacing w:before="0" w:beforeAutospacing="0" w:after="0" w:afterAutospacing="0" w:line="360" w:lineRule="auto"/>
        <w:rPr>
          <w:rFonts w:ascii="Andalus" w:hAnsi="Andalus" w:cs="Andalus"/>
          <w:bCs/>
        </w:rPr>
      </w:pPr>
      <w:r w:rsidRPr="00B3797F">
        <w:rPr>
          <w:rFonts w:ascii="Andalus" w:hAnsi="Andalus" w:cs="Andalus"/>
          <w:bCs/>
        </w:rPr>
        <w:t xml:space="preserve">II </w:t>
      </w:r>
      <w:r w:rsidRPr="00B3797F">
        <w:rPr>
          <w:rFonts w:asciiTheme="minorHAnsi" w:hAnsiTheme="minorHAnsi" w:cs="Andalus"/>
          <w:bCs/>
        </w:rPr>
        <w:t>этап</w:t>
      </w:r>
      <w:r w:rsidRPr="00B3797F">
        <w:rPr>
          <w:rFonts w:ascii="Andalus" w:hAnsi="Andalus" w:cs="Andalus"/>
          <w:bCs/>
        </w:rPr>
        <w:t xml:space="preserve">: </w:t>
      </w:r>
      <w:r w:rsidRPr="00B3797F">
        <w:rPr>
          <w:rFonts w:ascii="Andalus" w:hAnsi="Andalus" w:cs="Andalus"/>
        </w:rPr>
        <w:t xml:space="preserve">2012–2013 </w:t>
      </w:r>
      <w:r w:rsidRPr="00B3797F">
        <w:rPr>
          <w:rFonts w:asciiTheme="minorHAnsi" w:hAnsiTheme="minorHAnsi" w:cs="Andalus"/>
        </w:rPr>
        <w:t>учебный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год</w:t>
      </w:r>
      <w:r w:rsidRPr="00B3797F">
        <w:rPr>
          <w:rFonts w:ascii="Andalus" w:hAnsi="Andalus" w:cs="Andalus"/>
        </w:rPr>
        <w:t xml:space="preserve"> </w:t>
      </w:r>
    </w:p>
    <w:p w:rsidR="009F74B5" w:rsidRPr="00B3797F" w:rsidRDefault="009F74B5" w:rsidP="009F74B5">
      <w:pPr>
        <w:pStyle w:val="ad"/>
        <w:spacing w:before="0" w:beforeAutospacing="0" w:after="0" w:afterAutospacing="0" w:line="360" w:lineRule="auto"/>
        <w:rPr>
          <w:rFonts w:ascii="Andalus" w:hAnsi="Andalus" w:cs="Andalus"/>
          <w:bCs/>
        </w:rPr>
      </w:pPr>
      <w:r w:rsidRPr="00B3797F">
        <w:rPr>
          <w:rFonts w:asciiTheme="minorHAnsi" w:hAnsiTheme="minorHAnsi" w:cs="Andalus"/>
          <w:bCs/>
        </w:rPr>
        <w:t>Цель</w:t>
      </w:r>
      <w:r w:rsidRPr="00B3797F">
        <w:rPr>
          <w:rFonts w:ascii="Andalus" w:hAnsi="Andalus" w:cs="Andalus"/>
          <w:bCs/>
        </w:rPr>
        <w:t>:</w:t>
      </w:r>
    </w:p>
    <w:p w:rsidR="009F74B5" w:rsidRPr="00B3797F" w:rsidRDefault="009F74B5" w:rsidP="009F74B5">
      <w:pPr>
        <w:pStyle w:val="ad"/>
        <w:spacing w:before="0" w:beforeAutospacing="0" w:after="0" w:afterAutospacing="0" w:line="360" w:lineRule="auto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Переход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системы</w:t>
      </w:r>
      <w:r w:rsidRPr="00B3797F">
        <w:rPr>
          <w:rFonts w:ascii="Andalus" w:hAnsi="Andalus" w:cs="Andalus"/>
        </w:rPr>
        <w:t xml:space="preserve"> </w:t>
      </w:r>
      <w:proofErr w:type="spellStart"/>
      <w:r w:rsidRPr="00B3797F">
        <w:rPr>
          <w:rFonts w:asciiTheme="minorHAnsi" w:hAnsiTheme="minorHAnsi" w:cs="Andalus"/>
        </w:rPr>
        <w:t>здоровьесбережения</w:t>
      </w:r>
      <w:proofErr w:type="spellEnd"/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режим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функционирования</w:t>
      </w:r>
      <w:r w:rsidRPr="00B3797F">
        <w:rPr>
          <w:rFonts w:ascii="Andalus" w:hAnsi="Andalus" w:cs="Andalus"/>
        </w:rPr>
        <w:t>.</w:t>
      </w:r>
    </w:p>
    <w:p w:rsidR="009F74B5" w:rsidRPr="00B3797F" w:rsidRDefault="009F74B5" w:rsidP="009F74B5">
      <w:pPr>
        <w:pStyle w:val="ad"/>
        <w:spacing w:before="0" w:beforeAutospacing="0" w:after="0" w:afterAutospacing="0" w:line="360" w:lineRule="auto"/>
        <w:rPr>
          <w:rFonts w:ascii="Andalus" w:hAnsi="Andalus" w:cs="Andalus"/>
        </w:rPr>
      </w:pPr>
      <w:r w:rsidRPr="00B3797F">
        <w:rPr>
          <w:rFonts w:asciiTheme="minorHAnsi" w:hAnsiTheme="minorHAnsi" w:cs="Andalus"/>
          <w:bCs/>
        </w:rPr>
        <w:t>Задачи</w:t>
      </w:r>
      <w:r w:rsidRPr="00B3797F">
        <w:rPr>
          <w:rFonts w:ascii="Andalus" w:hAnsi="Andalus" w:cs="Andalus"/>
          <w:bCs/>
        </w:rPr>
        <w:t>:</w:t>
      </w:r>
      <w:r w:rsidRPr="00B3797F">
        <w:rPr>
          <w:rFonts w:ascii="Andalus" w:hAnsi="Andalus" w:cs="Andalus"/>
        </w:rPr>
        <w:t xml:space="preserve"> </w:t>
      </w:r>
    </w:p>
    <w:p w:rsidR="009F74B5" w:rsidRPr="00B3797F" w:rsidRDefault="009F74B5" w:rsidP="00A77410">
      <w:pPr>
        <w:numPr>
          <w:ilvl w:val="0"/>
          <w:numId w:val="26"/>
        </w:numPr>
        <w:spacing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Организация</w:t>
      </w:r>
      <w:r w:rsidRPr="00B3797F">
        <w:rPr>
          <w:rFonts w:ascii="Andalus" w:hAnsi="Andalus" w:cs="Andalus"/>
        </w:rPr>
        <w:t xml:space="preserve"> </w:t>
      </w:r>
      <w:proofErr w:type="spellStart"/>
      <w:r w:rsidRPr="00B3797F">
        <w:rPr>
          <w:rFonts w:asciiTheme="minorHAnsi" w:hAnsiTheme="minorHAnsi" w:cs="Andalus"/>
        </w:rPr>
        <w:t>здоровьесберегающей</w:t>
      </w:r>
      <w:proofErr w:type="spellEnd"/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жизнедеятельности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учащихся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профилактической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работы</w:t>
      </w:r>
      <w:r w:rsidRPr="00B3797F">
        <w:rPr>
          <w:rFonts w:ascii="Andalus" w:hAnsi="Andalus" w:cs="Andalus"/>
        </w:rPr>
        <w:t xml:space="preserve">. </w:t>
      </w:r>
    </w:p>
    <w:p w:rsidR="009F74B5" w:rsidRPr="00B3797F" w:rsidRDefault="009F74B5" w:rsidP="00A77410">
      <w:pPr>
        <w:numPr>
          <w:ilvl w:val="0"/>
          <w:numId w:val="26"/>
        </w:numPr>
        <w:spacing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Отработка</w:t>
      </w:r>
      <w:r w:rsidRPr="00B3797F">
        <w:rPr>
          <w:rFonts w:ascii="Andalus" w:hAnsi="Andalus" w:cs="Andalus"/>
        </w:rPr>
        <w:t xml:space="preserve"> </w:t>
      </w:r>
      <w:proofErr w:type="gramStart"/>
      <w:r w:rsidRPr="00B3797F">
        <w:rPr>
          <w:rFonts w:asciiTheme="minorHAnsi" w:hAnsiTheme="minorHAnsi" w:cs="Andalus"/>
        </w:rPr>
        <w:t>системы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мониторинга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уровня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здоровья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учащихся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школы</w:t>
      </w:r>
      <w:proofErr w:type="gramEnd"/>
      <w:r w:rsidRPr="00B3797F">
        <w:rPr>
          <w:rFonts w:ascii="Andalus" w:hAnsi="Andalus" w:cs="Andalus"/>
        </w:rPr>
        <w:t xml:space="preserve">. </w:t>
      </w:r>
    </w:p>
    <w:p w:rsidR="009F74B5" w:rsidRPr="00B3797F" w:rsidRDefault="009F74B5" w:rsidP="009F74B5">
      <w:pPr>
        <w:spacing w:line="360" w:lineRule="auto"/>
        <w:ind w:left="720"/>
        <w:jc w:val="both"/>
        <w:rPr>
          <w:rFonts w:ascii="Andalus" w:hAnsi="Andalus" w:cs="Andalus"/>
        </w:rPr>
      </w:pPr>
    </w:p>
    <w:p w:rsidR="009F74B5" w:rsidRPr="00B3797F" w:rsidRDefault="009F74B5" w:rsidP="009F74B5">
      <w:pPr>
        <w:spacing w:line="360" w:lineRule="auto"/>
        <w:ind w:left="720"/>
        <w:jc w:val="both"/>
        <w:rPr>
          <w:rFonts w:ascii="Andalus" w:hAnsi="Andalus" w:cs="Andalus"/>
        </w:rPr>
      </w:pPr>
      <w:r w:rsidRPr="00B3797F">
        <w:rPr>
          <w:rFonts w:ascii="Andalus" w:hAnsi="Andalus" w:cs="Andalus"/>
        </w:rPr>
        <w:t xml:space="preserve">3 </w:t>
      </w:r>
      <w:r w:rsidRPr="00B3797F">
        <w:rPr>
          <w:rFonts w:asciiTheme="minorHAnsi" w:hAnsiTheme="minorHAnsi" w:cs="Andalus"/>
        </w:rPr>
        <w:t>этап</w:t>
      </w:r>
      <w:r w:rsidRPr="00B3797F">
        <w:rPr>
          <w:rFonts w:ascii="Andalus" w:hAnsi="Andalus" w:cs="Andalus"/>
        </w:rPr>
        <w:t xml:space="preserve">: 2013-2014 </w:t>
      </w:r>
      <w:r w:rsidRPr="00B3797F">
        <w:rPr>
          <w:rFonts w:asciiTheme="minorHAnsi" w:hAnsiTheme="minorHAnsi" w:cs="Andalus"/>
        </w:rPr>
        <w:t>учебный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год</w:t>
      </w:r>
    </w:p>
    <w:p w:rsidR="009F74B5" w:rsidRPr="00B3797F" w:rsidRDefault="009F74B5" w:rsidP="00A77410">
      <w:pPr>
        <w:numPr>
          <w:ilvl w:val="0"/>
          <w:numId w:val="26"/>
        </w:numPr>
        <w:spacing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Формирование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потребности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здорового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образа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жизни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учащихся</w:t>
      </w:r>
      <w:r w:rsidRPr="00B3797F">
        <w:rPr>
          <w:rFonts w:ascii="Andalus" w:hAnsi="Andalus" w:cs="Andalus"/>
        </w:rPr>
        <w:t xml:space="preserve">. </w:t>
      </w:r>
    </w:p>
    <w:p w:rsidR="009F74B5" w:rsidRPr="00B3797F" w:rsidRDefault="009F74B5" w:rsidP="00A77410">
      <w:pPr>
        <w:numPr>
          <w:ilvl w:val="0"/>
          <w:numId w:val="26"/>
        </w:numPr>
        <w:spacing w:line="360" w:lineRule="auto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Организация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работы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ФСК</w:t>
      </w:r>
      <w:r w:rsidRPr="00B3797F">
        <w:rPr>
          <w:rFonts w:ascii="Andalus" w:hAnsi="Andalus" w:cs="Andalus"/>
        </w:rPr>
        <w:t xml:space="preserve">, </w:t>
      </w:r>
      <w:r w:rsidRPr="00B3797F">
        <w:rPr>
          <w:rFonts w:asciiTheme="minorHAnsi" w:hAnsiTheme="minorHAnsi" w:cs="Andalus"/>
        </w:rPr>
        <w:t>массовое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вовлечение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учащихся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занятиям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спортом</w:t>
      </w:r>
    </w:p>
    <w:p w:rsidR="009F74B5" w:rsidRPr="00B3797F" w:rsidRDefault="009F74B5" w:rsidP="009F74B5">
      <w:pPr>
        <w:pStyle w:val="a7"/>
        <w:ind w:left="0"/>
        <w:jc w:val="both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ind w:left="360"/>
        <w:jc w:val="both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ind w:left="360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Реализация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методической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темы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через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конкретные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мероприятия</w:t>
      </w:r>
      <w:r w:rsidRPr="00B3797F">
        <w:rPr>
          <w:rFonts w:ascii="Andalus" w:hAnsi="Andalus" w:cs="Andalus"/>
        </w:rPr>
        <w:t xml:space="preserve"> (</w:t>
      </w:r>
      <w:r w:rsidRPr="00B3797F">
        <w:rPr>
          <w:rFonts w:asciiTheme="minorHAnsi" w:hAnsiTheme="minorHAnsi" w:cs="Andalus"/>
        </w:rPr>
        <w:t>семинары</w:t>
      </w:r>
      <w:r w:rsidRPr="00B3797F">
        <w:rPr>
          <w:rFonts w:ascii="Andalus" w:hAnsi="Andalus" w:cs="Andalus"/>
        </w:rPr>
        <w:t xml:space="preserve">, </w:t>
      </w:r>
      <w:proofErr w:type="spellStart"/>
      <w:r w:rsidRPr="00B3797F">
        <w:rPr>
          <w:rFonts w:asciiTheme="minorHAnsi" w:hAnsiTheme="minorHAnsi" w:cs="Andalus"/>
        </w:rPr>
        <w:t>пед</w:t>
      </w:r>
      <w:proofErr w:type="spellEnd"/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советы</w:t>
      </w:r>
      <w:r w:rsidRPr="00B3797F">
        <w:rPr>
          <w:rFonts w:ascii="Andalus" w:hAnsi="Andalus" w:cs="Andalus"/>
        </w:rPr>
        <w:t xml:space="preserve">, </w:t>
      </w:r>
      <w:r w:rsidRPr="00B3797F">
        <w:rPr>
          <w:rFonts w:asciiTheme="minorHAnsi" w:hAnsiTheme="minorHAnsi" w:cs="Andalus"/>
        </w:rPr>
        <w:t>круглый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стол</w:t>
      </w:r>
      <w:r w:rsidRPr="00B3797F">
        <w:rPr>
          <w:rFonts w:ascii="Andalus" w:hAnsi="Andalus" w:cs="Andalus"/>
        </w:rPr>
        <w:t xml:space="preserve">, </w:t>
      </w:r>
      <w:r w:rsidRPr="00B3797F">
        <w:rPr>
          <w:rFonts w:asciiTheme="minorHAnsi" w:hAnsiTheme="minorHAnsi" w:cs="Andalus"/>
        </w:rPr>
        <w:t>фестиваль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и</w:t>
      </w:r>
      <w:r w:rsidRPr="00B3797F">
        <w:rPr>
          <w:rFonts w:ascii="Andalus" w:hAnsi="Andalus" w:cs="Andalus"/>
        </w:rPr>
        <w:t xml:space="preserve"> </w:t>
      </w:r>
      <w:proofErr w:type="spellStart"/>
      <w:r w:rsidRPr="00B3797F">
        <w:rPr>
          <w:rFonts w:asciiTheme="minorHAnsi" w:hAnsiTheme="minorHAnsi" w:cs="Andalus"/>
        </w:rPr>
        <w:t>т</w:t>
      </w:r>
      <w:proofErr w:type="gramStart"/>
      <w:r w:rsidRPr="00B3797F">
        <w:rPr>
          <w:rFonts w:ascii="Andalus" w:hAnsi="Andalus" w:cs="Andalus"/>
        </w:rPr>
        <w:t>.</w:t>
      </w:r>
      <w:r w:rsidRPr="00B3797F">
        <w:rPr>
          <w:rFonts w:asciiTheme="minorHAnsi" w:hAnsiTheme="minorHAnsi" w:cs="Andalus"/>
        </w:rPr>
        <w:t>д</w:t>
      </w:r>
      <w:proofErr w:type="spellEnd"/>
      <w:proofErr w:type="gramEnd"/>
      <w:r w:rsidRPr="00B3797F">
        <w:rPr>
          <w:rFonts w:ascii="Andalus" w:hAnsi="Andalus" w:cs="Andalus"/>
        </w:rPr>
        <w:t>)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31"/>
        <w:gridCol w:w="4420"/>
      </w:tblGrid>
      <w:tr w:rsidR="009F74B5" w:rsidRPr="00B3797F" w:rsidTr="009F74B5">
        <w:tc>
          <w:tcPr>
            <w:tcW w:w="4431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lastRenderedPageBreak/>
              <w:t>Название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мероприятия</w:t>
            </w:r>
          </w:p>
        </w:tc>
        <w:tc>
          <w:tcPr>
            <w:tcW w:w="4420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Форма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проведения</w:t>
            </w:r>
          </w:p>
        </w:tc>
      </w:tr>
      <w:tr w:rsidR="009F74B5" w:rsidRPr="00B3797F" w:rsidTr="009F74B5">
        <w:trPr>
          <w:trHeight w:val="630"/>
        </w:trPr>
        <w:tc>
          <w:tcPr>
            <w:tcW w:w="4431" w:type="dxa"/>
            <w:tcBorders>
              <w:left w:val="single" w:sz="4" w:space="0" w:color="auto"/>
              <w:bottom w:val="single" w:sz="4" w:space="0" w:color="auto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Педсовет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№2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от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6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ноября «Реализация школьной программы «Одарённые д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ти</w:t>
            </w:r>
            <w:r w:rsidRPr="00B3797F">
              <w:rPr>
                <w:rFonts w:ascii="Andalus" w:hAnsi="Andalus" w:cs="Andalus"/>
              </w:rPr>
              <w:t>.*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Педсовет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№3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от</w:t>
            </w:r>
            <w:r w:rsidRPr="00B3797F">
              <w:rPr>
                <w:rFonts w:ascii="Andalus" w:hAnsi="Andalus" w:cs="Andalus"/>
              </w:rPr>
              <w:t xml:space="preserve"> 1</w:t>
            </w:r>
            <w:r w:rsidRPr="00B3797F">
              <w:rPr>
                <w:rFonts w:asciiTheme="minorHAnsi" w:hAnsiTheme="minorHAnsi" w:cs="Andalus"/>
              </w:rPr>
              <w:t xml:space="preserve">4 февраля </w:t>
            </w:r>
            <w:r w:rsidRPr="00B3797F">
              <w:rPr>
                <w:rFonts w:ascii="Andalus" w:hAnsi="Andalus" w:cs="Andalus"/>
              </w:rPr>
              <w:t>*</w:t>
            </w:r>
            <w:r w:rsidRPr="00B3797F">
              <w:rPr>
                <w:rFonts w:asciiTheme="minorHAnsi" w:hAnsiTheme="minorHAnsi" w:cs="Andalus"/>
              </w:rPr>
              <w:t>Формирование ЗОЖ и укрепления зд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ровья учащихся</w:t>
            </w:r>
            <w:r w:rsidRPr="00B3797F">
              <w:rPr>
                <w:rFonts w:ascii="Andalus" w:hAnsi="Andalus" w:cs="Andalus"/>
              </w:rPr>
              <w:t>*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4420" w:type="dxa"/>
            <w:vMerge w:val="restart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Выступления</w:t>
            </w:r>
            <w:r w:rsidRPr="00B3797F">
              <w:rPr>
                <w:rFonts w:ascii="Andalus" w:hAnsi="Andalus" w:cs="Andalus"/>
              </w:rPr>
              <w:t xml:space="preserve">, </w:t>
            </w:r>
            <w:r w:rsidRPr="00B3797F">
              <w:rPr>
                <w:rFonts w:asciiTheme="minorHAnsi" w:hAnsiTheme="minorHAnsi" w:cs="Andalus"/>
              </w:rPr>
              <w:t>диагностики</w:t>
            </w:r>
            <w:r w:rsidRPr="00B3797F">
              <w:rPr>
                <w:rFonts w:ascii="Andalus" w:hAnsi="Andalus" w:cs="Andalus"/>
              </w:rPr>
              <w:t xml:space="preserve">, </w:t>
            </w:r>
            <w:r w:rsidRPr="00B3797F">
              <w:rPr>
                <w:rFonts w:asciiTheme="minorHAnsi" w:hAnsiTheme="minorHAnsi" w:cs="Andalus"/>
              </w:rPr>
              <w:t>презентации</w:t>
            </w:r>
            <w:r w:rsidRPr="00B3797F">
              <w:rPr>
                <w:rFonts w:ascii="Andalus" w:hAnsi="Andalus" w:cs="Andalus"/>
              </w:rPr>
              <w:t xml:space="preserve">, </w:t>
            </w:r>
            <w:r w:rsidRPr="00B3797F">
              <w:rPr>
                <w:rFonts w:asciiTheme="minorHAnsi" w:hAnsiTheme="minorHAnsi" w:cs="Andalus"/>
              </w:rPr>
              <w:t>беседы</w:t>
            </w:r>
            <w:r w:rsidRPr="00B3797F">
              <w:rPr>
                <w:rFonts w:ascii="Andalus" w:hAnsi="Andalus" w:cs="Andalus"/>
              </w:rPr>
              <w:t xml:space="preserve">, </w:t>
            </w:r>
            <w:r w:rsidRPr="00B3797F">
              <w:rPr>
                <w:rFonts w:asciiTheme="minorHAnsi" w:hAnsiTheme="minorHAnsi" w:cs="Andalus"/>
              </w:rPr>
              <w:t>приглашение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врача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поликлин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Theme="minorHAnsi" w:hAnsiTheme="minorHAnsi" w:cs="Andalus"/>
              </w:rPr>
              <w:t>ки</w:t>
            </w:r>
            <w:r w:rsidRPr="00B3797F">
              <w:rPr>
                <w:rFonts w:ascii="Andalus" w:hAnsi="Andalus" w:cs="Andalus"/>
              </w:rPr>
              <w:t xml:space="preserve">, </w:t>
            </w:r>
            <w:proofErr w:type="spellStart"/>
            <w:r w:rsidRPr="00B3797F">
              <w:rPr>
                <w:rFonts w:asciiTheme="minorHAnsi" w:hAnsiTheme="minorHAnsi" w:cs="Andalus"/>
              </w:rPr>
              <w:t>взаимопосещение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уроков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целью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соблюдения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технологии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здоровьесб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режения</w:t>
            </w:r>
            <w:proofErr w:type="spellEnd"/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rPr>
          <w:trHeight w:val="900"/>
        </w:trPr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Общешкольные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родительские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собрания</w:t>
            </w:r>
            <w:r w:rsidRPr="00B3797F">
              <w:rPr>
                <w:rFonts w:ascii="Andalus" w:hAnsi="Andalus" w:cs="Andalus"/>
              </w:rPr>
              <w:t xml:space="preserve"> (</w:t>
            </w:r>
            <w:r w:rsidRPr="00B3797F">
              <w:rPr>
                <w:rFonts w:asciiTheme="minorHAnsi" w:hAnsiTheme="minorHAnsi" w:cs="Andalus"/>
              </w:rPr>
              <w:t>ноябрь</w:t>
            </w:r>
            <w:r w:rsidRPr="00B3797F">
              <w:rPr>
                <w:rFonts w:ascii="Andalus" w:hAnsi="Andalus" w:cs="Andalus"/>
              </w:rPr>
              <w:t xml:space="preserve">, </w:t>
            </w:r>
            <w:r w:rsidRPr="00B3797F">
              <w:rPr>
                <w:rFonts w:asciiTheme="minorHAnsi" w:hAnsiTheme="minorHAnsi" w:cs="Andalus"/>
              </w:rPr>
              <w:t>май</w:t>
            </w:r>
            <w:r w:rsidRPr="00B3797F">
              <w:rPr>
                <w:rFonts w:ascii="Andalus" w:hAnsi="Andalus" w:cs="Andalus"/>
              </w:rPr>
              <w:t>)</w:t>
            </w:r>
          </w:p>
        </w:tc>
        <w:tc>
          <w:tcPr>
            <w:tcW w:w="4420" w:type="dxa"/>
            <w:vMerge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rPr>
          <w:trHeight w:val="2595"/>
        </w:trPr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Методические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семинары</w:t>
            </w:r>
            <w:r w:rsidRPr="00B3797F">
              <w:rPr>
                <w:rFonts w:ascii="Andalus" w:hAnsi="Andalus" w:cs="Andalus"/>
              </w:rPr>
              <w:t>: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1.«</w:t>
            </w:r>
            <w:r w:rsidRPr="00B3797F">
              <w:rPr>
                <w:rFonts w:asciiTheme="minorHAnsi" w:hAnsiTheme="minorHAnsi" w:cs="Andalus"/>
              </w:rPr>
              <w:t>Анализ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урока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соответствии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треб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ваниями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здоровьесбережения</w:t>
            </w:r>
            <w:proofErr w:type="spellEnd"/>
            <w:r w:rsidRPr="00B3797F">
              <w:rPr>
                <w:rFonts w:ascii="Andalus" w:hAnsi="Andalus" w:cs="Andalus"/>
              </w:rPr>
              <w:t>»</w:t>
            </w:r>
          </w:p>
          <w:p w:rsidR="009F74B5" w:rsidRPr="00DC68A0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="Andalus" w:hAnsi="Andalus" w:cs="Andalus"/>
              </w:rPr>
              <w:t>2. «</w:t>
            </w:r>
            <w:r w:rsidRPr="00B3797F">
              <w:rPr>
                <w:rFonts w:asciiTheme="minorHAnsi" w:hAnsiTheme="minorHAnsi" w:cs="Andalus"/>
              </w:rPr>
              <w:t>Реализация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программы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форм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Theme="minorHAnsi" w:hAnsiTheme="minorHAnsi" w:cs="Andalus"/>
              </w:rPr>
              <w:t>рованию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здорового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образа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жизни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4420" w:type="dxa"/>
            <w:vMerge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rPr>
          <w:trHeight w:val="970"/>
        </w:trPr>
        <w:tc>
          <w:tcPr>
            <w:tcW w:w="4431" w:type="dxa"/>
            <w:tcBorders>
              <w:top w:val="single" w:sz="4" w:space="0" w:color="auto"/>
              <w:left w:val="single" w:sz="4" w:space="0" w:color="auto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 xml:space="preserve"> Работа ФСК по направлениям: теннис, футбол, лыжи, коньки, аэробика.</w:t>
            </w:r>
          </w:p>
        </w:tc>
        <w:tc>
          <w:tcPr>
            <w:tcW w:w="4420" w:type="dxa"/>
            <w:vMerge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</w:tbl>
    <w:p w:rsidR="009F74B5" w:rsidRPr="00B3797F" w:rsidRDefault="009F74B5" w:rsidP="009F74B5">
      <w:pPr>
        <w:pStyle w:val="a7"/>
        <w:ind w:left="0"/>
        <w:jc w:val="both"/>
        <w:rPr>
          <w:rFonts w:ascii="Andalus" w:hAnsi="Andalus" w:cs="Andalus"/>
        </w:rPr>
      </w:pPr>
    </w:p>
    <w:p w:rsidR="009F74B5" w:rsidRPr="00B3797F" w:rsidRDefault="009F74B5" w:rsidP="00A77410">
      <w:pPr>
        <w:pStyle w:val="a7"/>
        <w:numPr>
          <w:ilvl w:val="0"/>
          <w:numId w:val="22"/>
        </w:numPr>
        <w:contextualSpacing w:val="0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Применяемые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школе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технологии</w:t>
      </w:r>
      <w:r w:rsidRPr="00B3797F">
        <w:rPr>
          <w:rFonts w:ascii="Andalus" w:hAnsi="Andalus" w:cs="Andalus"/>
        </w:rPr>
        <w:t>:</w:t>
      </w:r>
    </w:p>
    <w:p w:rsidR="009F74B5" w:rsidRPr="00B3797F" w:rsidRDefault="009F74B5" w:rsidP="009F74B5">
      <w:pPr>
        <w:pStyle w:val="a7"/>
        <w:rPr>
          <w:rFonts w:ascii="Andalus" w:hAnsi="Andalus" w:cs="Andalus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85"/>
        <w:gridCol w:w="2393"/>
        <w:gridCol w:w="2393"/>
        <w:gridCol w:w="2393"/>
      </w:tblGrid>
      <w:tr w:rsidR="009F74B5" w:rsidRPr="00B3797F" w:rsidTr="009F74B5"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технология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учитель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предмет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класс</w:t>
            </w:r>
          </w:p>
        </w:tc>
      </w:tr>
      <w:tr w:rsidR="009F74B5" w:rsidRPr="00B3797F" w:rsidTr="009F74B5"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Здоровьесберегающие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все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все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1-11</w:t>
            </w:r>
          </w:p>
        </w:tc>
      </w:tr>
      <w:tr w:rsidR="009F74B5" w:rsidRPr="00B3797F" w:rsidTr="009F74B5"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Проектная</w:t>
            </w:r>
            <w:r w:rsidRPr="00B3797F">
              <w:rPr>
                <w:rFonts w:ascii="Andalus" w:hAnsi="Andalus" w:cs="Andalus"/>
              </w:rPr>
              <w:t xml:space="preserve">     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все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все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1-11</w:t>
            </w:r>
          </w:p>
        </w:tc>
      </w:tr>
      <w:tr w:rsidR="009F74B5" w:rsidRPr="00B3797F" w:rsidTr="009F74B5"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ИКТ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все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все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1-11</w:t>
            </w:r>
          </w:p>
        </w:tc>
      </w:tr>
      <w:tr w:rsidR="009F74B5" w:rsidRPr="00B3797F" w:rsidTr="009F74B5"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Элементы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КУЗ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все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все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1-11</w:t>
            </w:r>
          </w:p>
        </w:tc>
      </w:tr>
    </w:tbl>
    <w:p w:rsidR="009F74B5" w:rsidRPr="00B3797F" w:rsidRDefault="009F74B5" w:rsidP="009F74B5">
      <w:pPr>
        <w:pStyle w:val="a7"/>
        <w:ind w:left="0"/>
        <w:jc w:val="both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ind w:left="0"/>
        <w:jc w:val="both"/>
        <w:rPr>
          <w:rFonts w:ascii="Andalus" w:hAnsi="Andalus" w:cs="Andalus"/>
        </w:rPr>
      </w:pPr>
    </w:p>
    <w:p w:rsidR="009F74B5" w:rsidRPr="00B3797F" w:rsidRDefault="009F74B5" w:rsidP="00A77410">
      <w:pPr>
        <w:pStyle w:val="a7"/>
        <w:numPr>
          <w:ilvl w:val="0"/>
          <w:numId w:val="22"/>
        </w:numPr>
        <w:ind w:left="0"/>
        <w:contextualSpacing w:val="0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ПРОХОЖДЕНИЕ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КУРСОВ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ПОВЫШЕНИЯ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КВАЛИФИКАЦИИ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ЗА</w:t>
      </w:r>
      <w:r w:rsidRPr="00B3797F">
        <w:rPr>
          <w:rFonts w:ascii="Andalus" w:hAnsi="Andalus" w:cs="Andalus"/>
        </w:rPr>
        <w:t xml:space="preserve"> 2013-2014 </w:t>
      </w:r>
      <w:r w:rsidRPr="00B3797F">
        <w:rPr>
          <w:rFonts w:asciiTheme="minorHAnsi" w:hAnsiTheme="minorHAnsi" w:cs="Andalus"/>
        </w:rPr>
        <w:t>УЧЕБНЫЙ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ГОД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62"/>
        <w:gridCol w:w="1667"/>
        <w:gridCol w:w="1985"/>
        <w:gridCol w:w="2886"/>
        <w:gridCol w:w="2520"/>
      </w:tblGrid>
      <w:tr w:rsidR="009F74B5" w:rsidRPr="00B3797F" w:rsidTr="009F74B5">
        <w:tc>
          <w:tcPr>
            <w:tcW w:w="81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№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п</w:t>
            </w:r>
            <w:proofErr w:type="gramStart"/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п</w:t>
            </w:r>
            <w:proofErr w:type="spellEnd"/>
            <w:proofErr w:type="gramEnd"/>
          </w:p>
        </w:tc>
        <w:tc>
          <w:tcPr>
            <w:tcW w:w="1543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ФИО</w:t>
            </w:r>
          </w:p>
        </w:tc>
        <w:tc>
          <w:tcPr>
            <w:tcW w:w="210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Предмет</w:t>
            </w:r>
          </w:p>
        </w:tc>
        <w:tc>
          <w:tcPr>
            <w:tcW w:w="2977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Название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курсов</w:t>
            </w:r>
            <w:r w:rsidRPr="00B3797F">
              <w:rPr>
                <w:rFonts w:ascii="Andalus" w:hAnsi="Andalus" w:cs="Andalus"/>
              </w:rPr>
              <w:t xml:space="preserve">, </w:t>
            </w:r>
            <w:r w:rsidRPr="00B3797F">
              <w:rPr>
                <w:rFonts w:asciiTheme="minorHAnsi" w:hAnsiTheme="minorHAnsi" w:cs="Andalus"/>
              </w:rPr>
              <w:t>кол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gramStart"/>
            <w:r w:rsidRPr="00B3797F">
              <w:rPr>
                <w:rFonts w:ascii="Andalus" w:hAnsi="Andalus" w:cs="Andalus"/>
              </w:rPr>
              <w:t>–</w:t>
            </w:r>
            <w:r w:rsidRPr="00B3797F">
              <w:rPr>
                <w:rFonts w:asciiTheme="minorHAnsi" w:hAnsiTheme="minorHAnsi" w:cs="Andalus"/>
              </w:rPr>
              <w:t>в</w:t>
            </w:r>
            <w:proofErr w:type="gramEnd"/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ч</w:t>
            </w:r>
            <w:r w:rsidRPr="00B3797F">
              <w:rPr>
                <w:rFonts w:ascii="Andalus" w:hAnsi="Andalus" w:cs="Andalus"/>
              </w:rPr>
              <w:t xml:space="preserve">,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прохождения</w:t>
            </w:r>
          </w:p>
        </w:tc>
        <w:tc>
          <w:tcPr>
            <w:tcW w:w="2693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Где</w:t>
            </w:r>
            <w:r w:rsidRPr="00B3797F">
              <w:rPr>
                <w:rFonts w:ascii="Andalus" w:hAnsi="Andalus" w:cs="Andalus"/>
              </w:rPr>
              <w:t xml:space="preserve"> (</w:t>
            </w:r>
            <w:r w:rsidRPr="00B3797F">
              <w:rPr>
                <w:rFonts w:asciiTheme="minorHAnsi" w:hAnsiTheme="minorHAnsi" w:cs="Andalus"/>
              </w:rPr>
              <w:t>как</w:t>
            </w:r>
            <w:r w:rsidRPr="00B3797F">
              <w:rPr>
                <w:rFonts w:ascii="Andalus" w:hAnsi="Andalus" w:cs="Andalus"/>
              </w:rPr>
              <w:t xml:space="preserve">)  </w:t>
            </w:r>
            <w:r w:rsidRPr="00B3797F">
              <w:rPr>
                <w:rFonts w:asciiTheme="minorHAnsi" w:hAnsiTheme="minorHAnsi" w:cs="Andalus"/>
              </w:rPr>
              <w:t>реализуется</w:t>
            </w:r>
          </w:p>
        </w:tc>
      </w:tr>
      <w:tr w:rsidR="009F74B5" w:rsidRPr="00B3797F" w:rsidTr="009F74B5">
        <w:tc>
          <w:tcPr>
            <w:tcW w:w="81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  <w:tc>
          <w:tcPr>
            <w:tcW w:w="1543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Прокопенко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ЛИ</w:t>
            </w:r>
          </w:p>
        </w:tc>
        <w:tc>
          <w:tcPr>
            <w:tcW w:w="210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биология</w:t>
            </w:r>
          </w:p>
        </w:tc>
        <w:tc>
          <w:tcPr>
            <w:tcW w:w="2977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Методические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средства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формирования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униве</w:t>
            </w:r>
            <w:r w:rsidRPr="00B3797F">
              <w:rPr>
                <w:rFonts w:asciiTheme="minorHAnsi" w:hAnsiTheme="minorHAnsi" w:cs="Andalus"/>
              </w:rPr>
              <w:t>р</w:t>
            </w:r>
            <w:r w:rsidRPr="00B3797F">
              <w:rPr>
                <w:rFonts w:asciiTheme="minorHAnsi" w:hAnsiTheme="minorHAnsi" w:cs="Andalus"/>
              </w:rPr>
              <w:t>сальных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учебных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дейс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Theme="minorHAnsi" w:hAnsiTheme="minorHAnsi" w:cs="Andalus"/>
              </w:rPr>
              <w:t>вий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преподавании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би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логии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объёме</w:t>
            </w:r>
            <w:r w:rsidRPr="00B3797F">
              <w:rPr>
                <w:rFonts w:ascii="Andalus" w:hAnsi="Andalus" w:cs="Andalus"/>
              </w:rPr>
              <w:t xml:space="preserve"> 108 </w:t>
            </w:r>
            <w:r w:rsidRPr="00B3797F">
              <w:rPr>
                <w:rFonts w:asciiTheme="minorHAnsi" w:hAnsiTheme="minorHAnsi" w:cs="Andalus"/>
              </w:rPr>
              <w:t>ч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Использование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lastRenderedPageBreak/>
              <w:t>электро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Theme="minorHAnsi" w:hAnsiTheme="minorHAnsi" w:cs="Andalus"/>
              </w:rPr>
              <w:t>ных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образовательных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ресурсов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издательс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Theme="minorHAnsi" w:hAnsiTheme="minorHAnsi" w:cs="Andalus"/>
              </w:rPr>
              <w:t>ва</w:t>
            </w:r>
            <w:r w:rsidRPr="00B3797F">
              <w:rPr>
                <w:rFonts w:ascii="Andalus" w:hAnsi="Andalus" w:cs="Andalus"/>
              </w:rPr>
              <w:t>*</w:t>
            </w:r>
            <w:r w:rsidRPr="00B3797F">
              <w:rPr>
                <w:rFonts w:asciiTheme="minorHAnsi" w:hAnsiTheme="minorHAnsi" w:cs="Andalus"/>
              </w:rPr>
              <w:t>ДРОФА</w:t>
            </w:r>
            <w:r w:rsidRPr="00B3797F">
              <w:rPr>
                <w:rFonts w:ascii="Andalus" w:hAnsi="Andalus" w:cs="Andalus"/>
              </w:rPr>
              <w:t xml:space="preserve">*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деятельности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учителя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биологии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объ</w:t>
            </w:r>
            <w:r w:rsidRPr="00B3797F">
              <w:rPr>
                <w:rFonts w:asciiTheme="minorHAnsi" w:hAnsiTheme="minorHAnsi" w:cs="Andalus"/>
              </w:rPr>
              <w:t>ё</w:t>
            </w:r>
            <w:r w:rsidRPr="00B3797F">
              <w:rPr>
                <w:rFonts w:asciiTheme="minorHAnsi" w:hAnsiTheme="minorHAnsi" w:cs="Andalus"/>
              </w:rPr>
              <w:t>ме</w:t>
            </w:r>
            <w:r w:rsidRPr="00B3797F">
              <w:rPr>
                <w:rFonts w:ascii="Andalus" w:hAnsi="Andalus" w:cs="Andalus"/>
              </w:rPr>
              <w:t xml:space="preserve"> 3 </w:t>
            </w:r>
            <w:r w:rsidRPr="00B3797F">
              <w:rPr>
                <w:rFonts w:asciiTheme="minorHAnsi" w:hAnsiTheme="minorHAnsi" w:cs="Andalus"/>
              </w:rPr>
              <w:t>ч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2693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Уроки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химии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биол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гии</w:t>
            </w:r>
          </w:p>
        </w:tc>
      </w:tr>
      <w:tr w:rsidR="009F74B5" w:rsidRPr="00B3797F" w:rsidTr="009F74B5">
        <w:tc>
          <w:tcPr>
            <w:tcW w:w="81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lastRenderedPageBreak/>
              <w:t>2</w:t>
            </w:r>
          </w:p>
        </w:tc>
        <w:tc>
          <w:tcPr>
            <w:tcW w:w="1543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210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Физическая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кул</w:t>
            </w:r>
            <w:r w:rsidRPr="00B3797F">
              <w:rPr>
                <w:rFonts w:asciiTheme="minorHAnsi" w:hAnsiTheme="minorHAnsi" w:cs="Andalus"/>
              </w:rPr>
              <w:t>ь</w:t>
            </w:r>
            <w:r w:rsidRPr="00B3797F">
              <w:rPr>
                <w:rFonts w:asciiTheme="minorHAnsi" w:hAnsiTheme="minorHAnsi" w:cs="Andalus"/>
              </w:rPr>
              <w:t>тура</w:t>
            </w:r>
          </w:p>
        </w:tc>
        <w:tc>
          <w:tcPr>
            <w:tcW w:w="2977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Удостоверение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КГАОУ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ДПО</w:t>
            </w:r>
            <w:r w:rsidRPr="00B3797F">
              <w:rPr>
                <w:rFonts w:ascii="Andalus" w:hAnsi="Andalus" w:cs="Andalus"/>
              </w:rPr>
              <w:t xml:space="preserve"> (</w:t>
            </w:r>
            <w:r w:rsidRPr="00B3797F">
              <w:rPr>
                <w:rFonts w:asciiTheme="minorHAnsi" w:hAnsiTheme="minorHAnsi" w:cs="Andalus"/>
              </w:rPr>
              <w:t>ПК</w:t>
            </w:r>
            <w:proofErr w:type="gramStart"/>
            <w:r w:rsidRPr="00B3797F">
              <w:rPr>
                <w:rFonts w:ascii="Andalus" w:hAnsi="Andalus" w:cs="Andalus"/>
              </w:rPr>
              <w:t>)</w:t>
            </w:r>
            <w:r w:rsidRPr="00B3797F">
              <w:rPr>
                <w:rFonts w:asciiTheme="minorHAnsi" w:hAnsiTheme="minorHAnsi" w:cs="Andalus"/>
              </w:rPr>
              <w:t>С</w:t>
            </w:r>
            <w:proofErr w:type="gramEnd"/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Красноярский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краевой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институт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пов</w:t>
            </w:r>
            <w:r w:rsidRPr="00B3797F">
              <w:rPr>
                <w:rFonts w:asciiTheme="minorHAnsi" w:hAnsiTheme="minorHAnsi" w:cs="Andalus"/>
              </w:rPr>
              <w:t>ы</w:t>
            </w:r>
            <w:r w:rsidRPr="00B3797F">
              <w:rPr>
                <w:rFonts w:asciiTheme="minorHAnsi" w:hAnsiTheme="minorHAnsi" w:cs="Andalus"/>
              </w:rPr>
              <w:t>шения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квалификации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профессиональной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пер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подготовки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работников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образования</w:t>
            </w:r>
            <w:r w:rsidRPr="00B3797F">
              <w:rPr>
                <w:rFonts w:ascii="Andalus" w:hAnsi="Andalus" w:cs="Andalus"/>
              </w:rPr>
              <w:t xml:space="preserve">»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грамме</w:t>
            </w:r>
            <w:r w:rsidRPr="00B3797F">
              <w:rPr>
                <w:rFonts w:ascii="Andalus" w:hAnsi="Andalus" w:cs="Andalus"/>
              </w:rPr>
              <w:t>: «</w:t>
            </w:r>
            <w:r w:rsidRPr="00B3797F">
              <w:rPr>
                <w:rFonts w:asciiTheme="minorHAnsi" w:hAnsiTheme="minorHAnsi" w:cs="Andalus"/>
              </w:rPr>
              <w:t>Формирование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универсальных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учебных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действий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уроках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физической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культуры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Theme="minorHAnsi" w:hAnsiTheme="minorHAnsi" w:cs="Andalus"/>
              </w:rPr>
              <w:t>чальной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школе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условиях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реализации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ФГОС</w:t>
            </w:r>
            <w:r w:rsidRPr="00B3797F">
              <w:rPr>
                <w:rFonts w:ascii="Andalus" w:hAnsi="Andalus" w:cs="Andalus"/>
              </w:rPr>
              <w:t xml:space="preserve">»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</w:t>
            </w:r>
            <w:r w:rsidRPr="00B3797F">
              <w:rPr>
                <w:rFonts w:asciiTheme="minorHAnsi" w:hAnsiTheme="minorHAnsi" w:cs="Andalus"/>
              </w:rPr>
              <w:t>ъ</w:t>
            </w:r>
            <w:r w:rsidRPr="00B3797F">
              <w:rPr>
                <w:rFonts w:asciiTheme="minorHAnsi" w:hAnsiTheme="minorHAnsi" w:cs="Andalus"/>
              </w:rPr>
              <w:t>еме</w:t>
            </w:r>
            <w:r w:rsidRPr="00B3797F">
              <w:rPr>
                <w:rFonts w:ascii="Andalus" w:hAnsi="Andalus" w:cs="Andalus"/>
              </w:rPr>
              <w:t xml:space="preserve"> 72 </w:t>
            </w:r>
            <w:r w:rsidRPr="00B3797F">
              <w:rPr>
                <w:rFonts w:asciiTheme="minorHAnsi" w:hAnsiTheme="minorHAnsi" w:cs="Andalus"/>
              </w:rPr>
              <w:t>часа</w:t>
            </w:r>
            <w:r w:rsidRPr="00B3797F">
              <w:rPr>
                <w:rFonts w:ascii="Andalus" w:hAnsi="Andalus" w:cs="Andalus"/>
              </w:rPr>
              <w:t xml:space="preserve"> 2013</w:t>
            </w:r>
            <w:r w:rsidRPr="00B3797F">
              <w:rPr>
                <w:rFonts w:asciiTheme="minorHAnsi" w:hAnsiTheme="minorHAnsi" w:cs="Andalus"/>
              </w:rPr>
              <w:t>г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2693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уроках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физической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культуры</w:t>
            </w:r>
          </w:p>
        </w:tc>
      </w:tr>
      <w:tr w:rsidR="009F74B5" w:rsidRPr="00B3797F" w:rsidTr="009F74B5">
        <w:tc>
          <w:tcPr>
            <w:tcW w:w="81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1543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Чурбанова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210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Начальные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кла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Theme="minorHAnsi" w:hAnsiTheme="minorHAnsi" w:cs="Andalus"/>
              </w:rPr>
              <w:t>сы</w:t>
            </w:r>
          </w:p>
        </w:tc>
        <w:tc>
          <w:tcPr>
            <w:tcW w:w="2977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Формирование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развитие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УУД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младших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школьн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Theme="minorHAnsi" w:hAnsiTheme="minorHAnsi" w:cs="Andalus"/>
              </w:rPr>
              <w:t>ков</w:t>
            </w:r>
            <w:r w:rsidRPr="00B3797F">
              <w:rPr>
                <w:rFonts w:ascii="Andalus" w:hAnsi="Andalus" w:cs="Andalus"/>
              </w:rPr>
              <w:t xml:space="preserve">. 72 </w:t>
            </w:r>
            <w:r w:rsidRPr="00B3797F">
              <w:rPr>
                <w:rFonts w:asciiTheme="minorHAnsi" w:hAnsiTheme="minorHAnsi" w:cs="Andalus"/>
              </w:rPr>
              <w:t>ч</w:t>
            </w:r>
            <w:r w:rsidRPr="00B3797F">
              <w:rPr>
                <w:rFonts w:ascii="Andalus" w:hAnsi="Andalus" w:cs="Andalus"/>
              </w:rPr>
              <w:t xml:space="preserve">. </w:t>
            </w:r>
            <w:r w:rsidRPr="00B3797F">
              <w:rPr>
                <w:rFonts w:asciiTheme="minorHAnsi" w:hAnsiTheme="minorHAnsi" w:cs="Andalus"/>
              </w:rPr>
              <w:t>Красноярский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институт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повышения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кв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Theme="minorHAnsi" w:hAnsiTheme="minorHAnsi" w:cs="Andalus"/>
              </w:rPr>
              <w:t>лификации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rPr>
                <w:rFonts w:ascii="Andalus" w:hAnsi="Andalus" w:cs="Andalus"/>
              </w:rPr>
            </w:pPr>
          </w:p>
        </w:tc>
        <w:tc>
          <w:tcPr>
            <w:tcW w:w="2693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При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работе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детьми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урочной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внеурочной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деятельности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81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1543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Семыкина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Терешкова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Чурбанова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210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Начальные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кла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Theme="minorHAnsi" w:hAnsiTheme="minorHAnsi" w:cs="Andalus"/>
              </w:rPr>
              <w:t>сы</w:t>
            </w:r>
          </w:p>
        </w:tc>
        <w:tc>
          <w:tcPr>
            <w:tcW w:w="2977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Подготовка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организаторов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аудитории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ППЭ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ТОМ</w:t>
            </w:r>
            <w:r w:rsidRPr="00B3797F">
              <w:rPr>
                <w:rFonts w:ascii="Andalus" w:hAnsi="Andalus" w:cs="Andalus"/>
              </w:rPr>
              <w:t xml:space="preserve">. 36 </w:t>
            </w:r>
            <w:r w:rsidRPr="00B3797F">
              <w:rPr>
                <w:rFonts w:asciiTheme="minorHAnsi" w:hAnsiTheme="minorHAnsi" w:cs="Andalus"/>
              </w:rPr>
              <w:t>ч</w:t>
            </w:r>
            <w:r w:rsidRPr="00B3797F">
              <w:rPr>
                <w:rFonts w:ascii="Andalus" w:hAnsi="Andalus" w:cs="Andalus"/>
              </w:rPr>
              <w:t xml:space="preserve">. </w:t>
            </w:r>
            <w:r w:rsidRPr="00B3797F">
              <w:rPr>
                <w:rFonts w:asciiTheme="minorHAnsi" w:hAnsiTheme="minorHAnsi" w:cs="Andalus"/>
              </w:rPr>
              <w:t>Красноярский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инст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Theme="minorHAnsi" w:hAnsiTheme="minorHAnsi" w:cs="Andalus"/>
              </w:rPr>
              <w:t>тут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повышения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квалиф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Theme="minorHAnsi" w:hAnsiTheme="minorHAnsi" w:cs="Andalus"/>
              </w:rPr>
              <w:t>кации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2693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Исполняют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обязанн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сти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организаторов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экзаменах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815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</w:t>
            </w:r>
          </w:p>
        </w:tc>
        <w:tc>
          <w:tcPr>
            <w:tcW w:w="1543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Шихта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Але</w:t>
            </w:r>
            <w:r w:rsidRPr="00B3797F">
              <w:rPr>
                <w:rFonts w:asciiTheme="minorHAnsi" w:hAnsiTheme="minorHAnsi" w:cs="Andalus"/>
              </w:rPr>
              <w:t>к</w:t>
            </w:r>
            <w:r w:rsidRPr="00B3797F">
              <w:rPr>
                <w:rFonts w:asciiTheme="minorHAnsi" w:hAnsiTheme="minorHAnsi" w:cs="Andalus"/>
              </w:rPr>
              <w:t>сей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Валент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Theme="minorHAnsi" w:hAnsiTheme="minorHAnsi" w:cs="Andalus"/>
              </w:rPr>
              <w:t>нович</w:t>
            </w:r>
          </w:p>
        </w:tc>
        <w:tc>
          <w:tcPr>
            <w:tcW w:w="2109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английский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язык</w:t>
            </w:r>
          </w:p>
        </w:tc>
        <w:tc>
          <w:tcPr>
            <w:tcW w:w="2977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Реализация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требований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федерального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государс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Theme="minorHAnsi" w:hAnsiTheme="minorHAnsi" w:cs="Andalus"/>
              </w:rPr>
              <w:t>венного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образовательного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стандарта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начального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б</w:t>
            </w:r>
            <w:r w:rsidRPr="00B3797F">
              <w:rPr>
                <w:rFonts w:asciiTheme="minorHAnsi" w:hAnsiTheme="minorHAnsi" w:cs="Andalus"/>
              </w:rPr>
              <w:t>щего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образования</w:t>
            </w:r>
            <w:r w:rsidRPr="00B3797F">
              <w:rPr>
                <w:rFonts w:ascii="Andalus" w:hAnsi="Andalus" w:cs="Andalus"/>
              </w:rPr>
              <w:t xml:space="preserve"> (</w:t>
            </w:r>
            <w:r w:rsidRPr="00B3797F">
              <w:rPr>
                <w:rFonts w:asciiTheme="minorHAnsi" w:hAnsiTheme="minorHAnsi" w:cs="Andalus"/>
              </w:rPr>
              <w:t>для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учителей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иностранных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lastRenderedPageBreak/>
              <w:t>языков</w:t>
            </w:r>
            <w:r w:rsidRPr="00B3797F">
              <w:rPr>
                <w:rFonts w:ascii="Andalus" w:hAnsi="Andalus" w:cs="Andalus"/>
              </w:rPr>
              <w:t xml:space="preserve">)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объёме</w:t>
            </w:r>
            <w:r w:rsidRPr="00B3797F">
              <w:rPr>
                <w:rFonts w:ascii="Andalus" w:hAnsi="Andalus" w:cs="Andalus"/>
              </w:rPr>
              <w:t xml:space="preserve"> 72 </w:t>
            </w:r>
            <w:r w:rsidRPr="00B3797F">
              <w:rPr>
                <w:rFonts w:asciiTheme="minorHAnsi" w:hAnsiTheme="minorHAnsi" w:cs="Andalus"/>
              </w:rPr>
              <w:t>часа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2693" w:type="dxa"/>
          </w:tcPr>
          <w:p w:rsidR="009F74B5" w:rsidRPr="00445F53" w:rsidRDefault="009F74B5" w:rsidP="009F74B5">
            <w:r>
              <w:lastRenderedPageBreak/>
              <w:t>На уроках</w:t>
            </w:r>
          </w:p>
        </w:tc>
      </w:tr>
      <w:tr w:rsidR="009F74B5" w:rsidRPr="00B3797F" w:rsidTr="009F74B5">
        <w:tc>
          <w:tcPr>
            <w:tcW w:w="815" w:type="dxa"/>
          </w:tcPr>
          <w:p w:rsidR="009F74B5" w:rsidRPr="00445F53" w:rsidRDefault="009F74B5" w:rsidP="009F74B5">
            <w:pPr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lastRenderedPageBreak/>
              <w:t>4</w:t>
            </w:r>
          </w:p>
        </w:tc>
        <w:tc>
          <w:tcPr>
            <w:tcW w:w="1543" w:type="dxa"/>
          </w:tcPr>
          <w:p w:rsidR="009F74B5" w:rsidRPr="00B3797F" w:rsidRDefault="009F74B5" w:rsidP="009F74B5">
            <w:pPr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Трофимова Л.А.</w:t>
            </w:r>
          </w:p>
        </w:tc>
        <w:tc>
          <w:tcPr>
            <w:tcW w:w="2109" w:type="dxa"/>
          </w:tcPr>
          <w:p w:rsidR="009F74B5" w:rsidRPr="00B3797F" w:rsidRDefault="009F74B5" w:rsidP="009F74B5">
            <w:pPr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музыка</w:t>
            </w:r>
          </w:p>
        </w:tc>
        <w:tc>
          <w:tcPr>
            <w:tcW w:w="2977" w:type="dxa"/>
          </w:tcPr>
          <w:p w:rsidR="009F74B5" w:rsidRPr="00B3797F" w:rsidRDefault="009F74B5" w:rsidP="009F74B5">
            <w:pPr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Реализация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требований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федерального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государс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Theme="minorHAnsi" w:hAnsiTheme="minorHAnsi" w:cs="Andalus"/>
              </w:rPr>
              <w:t>венного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образовательного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стандарта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начального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б</w:t>
            </w:r>
            <w:r w:rsidRPr="00B3797F">
              <w:rPr>
                <w:rFonts w:asciiTheme="minorHAnsi" w:hAnsiTheme="minorHAnsi" w:cs="Andalus"/>
              </w:rPr>
              <w:t>щего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образования</w:t>
            </w:r>
            <w:r w:rsidRPr="00B3797F">
              <w:rPr>
                <w:rFonts w:ascii="Andalus" w:hAnsi="Andalus" w:cs="Andalus"/>
              </w:rPr>
              <w:t xml:space="preserve"> (</w:t>
            </w:r>
            <w:r w:rsidRPr="00B3797F">
              <w:rPr>
                <w:rFonts w:asciiTheme="minorHAnsi" w:hAnsiTheme="minorHAnsi" w:cs="Andalus"/>
              </w:rPr>
              <w:t>для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учителей</w:t>
            </w:r>
            <w:r w:rsidRPr="00B3797F">
              <w:rPr>
                <w:rFonts w:ascii="Andalus" w:hAnsi="Andalus" w:cs="Andalus"/>
              </w:rPr>
              <w:t xml:space="preserve"> </w:t>
            </w:r>
            <w:r>
              <w:rPr>
                <w:rFonts w:asciiTheme="minorHAnsi" w:hAnsiTheme="minorHAnsi" w:cs="Andalus"/>
              </w:rPr>
              <w:t>музыки</w:t>
            </w:r>
            <w:r w:rsidRPr="00B3797F">
              <w:rPr>
                <w:rFonts w:ascii="Andalus" w:hAnsi="Andalus" w:cs="Andalus"/>
              </w:rPr>
              <w:t xml:space="preserve">)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объ</w:t>
            </w:r>
            <w:r w:rsidRPr="00B3797F">
              <w:rPr>
                <w:rFonts w:asciiTheme="minorHAnsi" w:hAnsiTheme="minorHAnsi" w:cs="Andalus"/>
              </w:rPr>
              <w:t>ё</w:t>
            </w:r>
            <w:r w:rsidRPr="00B3797F">
              <w:rPr>
                <w:rFonts w:asciiTheme="minorHAnsi" w:hAnsiTheme="minorHAnsi" w:cs="Andalus"/>
              </w:rPr>
              <w:t>ме</w:t>
            </w:r>
            <w:r w:rsidRPr="00B3797F">
              <w:rPr>
                <w:rFonts w:ascii="Andalus" w:hAnsi="Andalus" w:cs="Andalus"/>
              </w:rPr>
              <w:t xml:space="preserve"> 72 </w:t>
            </w:r>
            <w:r w:rsidRPr="00B3797F">
              <w:rPr>
                <w:rFonts w:asciiTheme="minorHAnsi" w:hAnsiTheme="minorHAnsi" w:cs="Andalus"/>
              </w:rPr>
              <w:t>часа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2693" w:type="dxa"/>
          </w:tcPr>
          <w:p w:rsidR="009F74B5" w:rsidRPr="00445F53" w:rsidRDefault="009F74B5" w:rsidP="009F74B5">
            <w:r>
              <w:t>На уроках</w:t>
            </w:r>
          </w:p>
        </w:tc>
      </w:tr>
    </w:tbl>
    <w:p w:rsidR="009F74B5" w:rsidRPr="00B3797F" w:rsidRDefault="009F74B5" w:rsidP="009F74B5">
      <w:pPr>
        <w:pStyle w:val="a7"/>
        <w:jc w:val="both"/>
        <w:rPr>
          <w:rFonts w:ascii="Andalus" w:hAnsi="Andalus" w:cs="Andalus"/>
        </w:rPr>
      </w:pPr>
    </w:p>
    <w:p w:rsidR="009F74B5" w:rsidRDefault="009F74B5" w:rsidP="009F74B5">
      <w:pPr>
        <w:pStyle w:val="a7"/>
        <w:jc w:val="both"/>
        <w:rPr>
          <w:rFonts w:asciiTheme="minorHAnsi" w:hAnsiTheme="minorHAnsi" w:cs="Andalus"/>
        </w:rPr>
      </w:pPr>
      <w:r w:rsidRPr="00B3797F">
        <w:rPr>
          <w:rFonts w:asciiTheme="minorHAnsi" w:hAnsiTheme="minorHAnsi" w:cs="Andalus"/>
        </w:rPr>
        <w:t>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течение</w:t>
      </w:r>
      <w:r w:rsidRPr="00B3797F">
        <w:rPr>
          <w:rFonts w:ascii="Andalus" w:hAnsi="Andalus" w:cs="Andalus"/>
        </w:rPr>
        <w:t xml:space="preserve"> 3-</w:t>
      </w:r>
      <w:r w:rsidRPr="00B3797F">
        <w:rPr>
          <w:rFonts w:asciiTheme="minorHAnsi" w:hAnsiTheme="minorHAnsi" w:cs="Andalus"/>
        </w:rPr>
        <w:t>х лет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не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прошли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курсы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предмету</w:t>
      </w:r>
      <w:r w:rsidRPr="00B3797F">
        <w:rPr>
          <w:rFonts w:ascii="Andalus" w:hAnsi="Andalus" w:cs="Andalus"/>
        </w:rPr>
        <w:softHyphen/>
      </w:r>
      <w:r w:rsidRPr="00B3797F">
        <w:rPr>
          <w:rFonts w:ascii="Andalus" w:hAnsi="Andalus" w:cs="Andalus"/>
        </w:rPr>
        <w:softHyphen/>
      </w:r>
      <w:r w:rsidRPr="00B3797F">
        <w:rPr>
          <w:rFonts w:ascii="Andalus" w:hAnsi="Andalus" w:cs="Andalus"/>
        </w:rPr>
        <w:softHyphen/>
      </w:r>
      <w:r w:rsidRPr="00B3797F">
        <w:rPr>
          <w:rFonts w:ascii="Andalus" w:hAnsi="Andalus" w:cs="Andalus"/>
        </w:rPr>
        <w:softHyphen/>
      </w:r>
      <w:r w:rsidRPr="00B3797F">
        <w:rPr>
          <w:rFonts w:asciiTheme="minorHAnsi" w:hAnsiTheme="minorHAnsi" w:cs="Andalus"/>
        </w:rPr>
        <w:t xml:space="preserve">  5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чел</w:t>
      </w:r>
      <w:r w:rsidRPr="00B3797F">
        <w:t>овек,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что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составляет</w:t>
      </w:r>
      <w:r w:rsidRPr="00B3797F">
        <w:rPr>
          <w:rFonts w:ascii="Andalus" w:hAnsi="Andalus" w:cs="Andalus"/>
        </w:rPr>
        <w:t xml:space="preserve">  </w:t>
      </w:r>
      <w:r w:rsidRPr="00B3797F">
        <w:rPr>
          <w:rFonts w:asciiTheme="minorHAnsi" w:hAnsiTheme="minorHAnsi" w:cs="Andalus"/>
        </w:rPr>
        <w:t>25%</w:t>
      </w:r>
      <w:r w:rsidRPr="00B3797F">
        <w:rPr>
          <w:rFonts w:ascii="Andalus" w:hAnsi="Andalus" w:cs="Andalus"/>
        </w:rPr>
        <w:t xml:space="preserve">  </w:t>
      </w:r>
      <w:r w:rsidRPr="00B3797F">
        <w:rPr>
          <w:rFonts w:asciiTheme="minorHAnsi" w:hAnsiTheme="minorHAnsi" w:cs="Andalus"/>
        </w:rPr>
        <w:t>от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общего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количества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педагогов</w:t>
      </w:r>
      <w:r w:rsidRPr="00B3797F">
        <w:rPr>
          <w:rFonts w:ascii="Andalus" w:hAnsi="Andalus" w:cs="Andalus"/>
        </w:rPr>
        <w:t xml:space="preserve">. </w:t>
      </w:r>
    </w:p>
    <w:p w:rsidR="009F74B5" w:rsidRPr="00B3797F" w:rsidRDefault="009F74B5" w:rsidP="009F74B5">
      <w:pPr>
        <w:pStyle w:val="a7"/>
        <w:jc w:val="both"/>
        <w:rPr>
          <w:rFonts w:asciiTheme="minorHAnsi" w:hAnsiTheme="minorHAnsi" w:cs="Andalus"/>
        </w:rPr>
      </w:pPr>
      <w:r w:rsidRPr="00B3797F">
        <w:rPr>
          <w:rFonts w:asciiTheme="minorHAnsi" w:hAnsiTheme="minorHAnsi" w:cs="Andalus"/>
        </w:rPr>
        <w:t>Список</w:t>
      </w:r>
      <w:r w:rsidRPr="00B3797F">
        <w:rPr>
          <w:rFonts w:ascii="Andalus" w:hAnsi="Andalus" w:cs="Andalus"/>
        </w:rPr>
        <w:t xml:space="preserve">, </w:t>
      </w:r>
      <w:r w:rsidRPr="00B3797F">
        <w:rPr>
          <w:rFonts w:asciiTheme="minorHAnsi" w:hAnsiTheme="minorHAnsi" w:cs="Andalus"/>
        </w:rPr>
        <w:t>не</w:t>
      </w:r>
      <w:r w:rsidRPr="00B3797F">
        <w:rPr>
          <w:rFonts w:ascii="Andalus" w:hAnsi="Andalus" w:cs="Andalus"/>
        </w:rPr>
        <w:t xml:space="preserve"> </w:t>
      </w:r>
      <w:proofErr w:type="gramStart"/>
      <w:r w:rsidRPr="00B3797F">
        <w:rPr>
          <w:rFonts w:asciiTheme="minorHAnsi" w:hAnsiTheme="minorHAnsi" w:cs="Andalus"/>
        </w:rPr>
        <w:t>прошедших</w:t>
      </w:r>
      <w:proofErr w:type="gramEnd"/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курсы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за</w:t>
      </w:r>
      <w:r w:rsidRPr="00B3797F">
        <w:rPr>
          <w:rFonts w:ascii="Andalus" w:hAnsi="Andalus" w:cs="Andalus"/>
        </w:rPr>
        <w:t xml:space="preserve"> 3 </w:t>
      </w:r>
      <w:r w:rsidRPr="00B3797F">
        <w:rPr>
          <w:rFonts w:asciiTheme="minorHAnsi" w:hAnsiTheme="minorHAnsi" w:cs="Andalus"/>
        </w:rPr>
        <w:t>последних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года</w:t>
      </w:r>
      <w:r>
        <w:rPr>
          <w:rFonts w:asciiTheme="minorHAnsi" w:hAnsiTheme="minorHAnsi" w:cs="Andalus"/>
        </w:rPr>
        <w:t xml:space="preserve">: Панова А.Н., </w:t>
      </w:r>
      <w:proofErr w:type="spellStart"/>
      <w:r>
        <w:rPr>
          <w:rFonts w:asciiTheme="minorHAnsi" w:hAnsiTheme="minorHAnsi" w:cs="Andalus"/>
        </w:rPr>
        <w:t>Дрейшкан</w:t>
      </w:r>
      <w:proofErr w:type="spellEnd"/>
      <w:r>
        <w:rPr>
          <w:rFonts w:asciiTheme="minorHAnsi" w:hAnsiTheme="minorHAnsi" w:cs="Andalus"/>
        </w:rPr>
        <w:t xml:space="preserve"> Д.В</w:t>
      </w:r>
      <w:r w:rsidRPr="00B3797F">
        <w:rPr>
          <w:rFonts w:asciiTheme="minorHAnsi" w:hAnsiTheme="minorHAnsi" w:cs="Andalus"/>
        </w:rPr>
        <w:t xml:space="preserve">., </w:t>
      </w:r>
      <w:proofErr w:type="spellStart"/>
      <w:r w:rsidRPr="00B3797F">
        <w:rPr>
          <w:rFonts w:asciiTheme="minorHAnsi" w:hAnsiTheme="minorHAnsi" w:cs="Andalus"/>
        </w:rPr>
        <w:t>Болтовская</w:t>
      </w:r>
      <w:proofErr w:type="spellEnd"/>
      <w:r w:rsidRPr="00B3797F">
        <w:rPr>
          <w:rFonts w:asciiTheme="minorHAnsi" w:hAnsiTheme="minorHAnsi" w:cs="Andalus"/>
        </w:rPr>
        <w:t xml:space="preserve"> А.П., </w:t>
      </w:r>
      <w:proofErr w:type="gramStart"/>
      <w:r w:rsidRPr="00B3797F">
        <w:rPr>
          <w:rFonts w:asciiTheme="minorHAnsi" w:hAnsiTheme="minorHAnsi" w:cs="Andalus"/>
        </w:rPr>
        <w:t>Турий</w:t>
      </w:r>
      <w:proofErr w:type="gramEnd"/>
      <w:r w:rsidRPr="00B3797F">
        <w:rPr>
          <w:rFonts w:asciiTheme="minorHAnsi" w:hAnsiTheme="minorHAnsi" w:cs="Andalus"/>
        </w:rPr>
        <w:t xml:space="preserve"> Е.А., </w:t>
      </w:r>
      <w:proofErr w:type="spellStart"/>
      <w:r w:rsidRPr="00B3797F">
        <w:rPr>
          <w:rFonts w:asciiTheme="minorHAnsi" w:hAnsiTheme="minorHAnsi" w:cs="Andalus"/>
        </w:rPr>
        <w:t>Шмельтер</w:t>
      </w:r>
      <w:proofErr w:type="spellEnd"/>
      <w:r w:rsidRPr="00B3797F">
        <w:rPr>
          <w:rFonts w:asciiTheme="minorHAnsi" w:hAnsiTheme="minorHAnsi" w:cs="Andalus"/>
        </w:rPr>
        <w:t xml:space="preserve"> Л.А.</w:t>
      </w:r>
    </w:p>
    <w:p w:rsidR="009F74B5" w:rsidRPr="00B3797F" w:rsidRDefault="009F74B5" w:rsidP="009F74B5">
      <w:pPr>
        <w:pStyle w:val="a7"/>
        <w:jc w:val="both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jc w:val="both"/>
        <w:rPr>
          <w:rFonts w:ascii="Andalus" w:hAnsi="Andalus" w:cs="Andalus"/>
        </w:rPr>
      </w:pPr>
    </w:p>
    <w:p w:rsidR="009F74B5" w:rsidRPr="00B3797F" w:rsidRDefault="009F74B5" w:rsidP="00A77410">
      <w:pPr>
        <w:pStyle w:val="a7"/>
        <w:numPr>
          <w:ilvl w:val="0"/>
          <w:numId w:val="22"/>
        </w:numPr>
        <w:contextualSpacing w:val="0"/>
        <w:jc w:val="both"/>
        <w:rPr>
          <w:rFonts w:ascii="Andalus" w:hAnsi="Andalus" w:cs="Andalus"/>
          <w:bCs/>
        </w:rPr>
      </w:pPr>
      <w:r w:rsidRPr="00B3797F">
        <w:rPr>
          <w:rFonts w:asciiTheme="minorHAnsi" w:hAnsiTheme="minorHAnsi" w:cs="Andalus"/>
          <w:bCs/>
        </w:rPr>
        <w:t>Список</w:t>
      </w:r>
      <w:r w:rsidRPr="00B3797F">
        <w:rPr>
          <w:rFonts w:ascii="Andalus" w:hAnsi="Andalus" w:cs="Andalus"/>
          <w:bCs/>
        </w:rPr>
        <w:t xml:space="preserve"> </w:t>
      </w:r>
      <w:r w:rsidRPr="00B3797F">
        <w:rPr>
          <w:rFonts w:asciiTheme="minorHAnsi" w:hAnsiTheme="minorHAnsi" w:cs="Andalus"/>
          <w:bCs/>
        </w:rPr>
        <w:t>учителей</w:t>
      </w:r>
      <w:r w:rsidRPr="00B3797F">
        <w:rPr>
          <w:rFonts w:ascii="Andalus" w:hAnsi="Andalus" w:cs="Andalus"/>
          <w:bCs/>
        </w:rPr>
        <w:t xml:space="preserve">, </w:t>
      </w:r>
      <w:r w:rsidRPr="00B3797F">
        <w:rPr>
          <w:rFonts w:asciiTheme="minorHAnsi" w:hAnsiTheme="minorHAnsi" w:cs="Andalus"/>
          <w:bCs/>
        </w:rPr>
        <w:t>прошедших</w:t>
      </w:r>
      <w:r w:rsidRPr="00B3797F">
        <w:rPr>
          <w:rFonts w:ascii="Andalus" w:hAnsi="Andalus" w:cs="Andalus"/>
          <w:bCs/>
        </w:rPr>
        <w:t xml:space="preserve"> </w:t>
      </w:r>
      <w:r w:rsidRPr="00B3797F">
        <w:rPr>
          <w:rFonts w:asciiTheme="minorHAnsi" w:hAnsiTheme="minorHAnsi" w:cs="Andalus"/>
          <w:bCs/>
        </w:rPr>
        <w:t>повышение</w:t>
      </w:r>
      <w:r w:rsidRPr="00B3797F">
        <w:rPr>
          <w:rFonts w:ascii="Andalus" w:hAnsi="Andalus" w:cs="Andalus"/>
          <w:bCs/>
        </w:rPr>
        <w:t xml:space="preserve"> </w:t>
      </w:r>
      <w:r w:rsidRPr="00B3797F">
        <w:rPr>
          <w:rFonts w:asciiTheme="minorHAnsi" w:hAnsiTheme="minorHAnsi" w:cs="Andalus"/>
          <w:bCs/>
        </w:rPr>
        <w:t>квалификации</w:t>
      </w:r>
      <w:r w:rsidRPr="00B3797F">
        <w:rPr>
          <w:rFonts w:ascii="Andalus" w:hAnsi="Andalus" w:cs="Andalus"/>
          <w:bCs/>
        </w:rPr>
        <w:t xml:space="preserve"> </w:t>
      </w:r>
      <w:r w:rsidRPr="00B3797F">
        <w:rPr>
          <w:rFonts w:asciiTheme="minorHAnsi" w:hAnsiTheme="minorHAnsi" w:cs="Andalus"/>
          <w:bCs/>
        </w:rPr>
        <w:t>по</w:t>
      </w:r>
      <w:r w:rsidRPr="00B3797F">
        <w:rPr>
          <w:rFonts w:ascii="Andalus" w:hAnsi="Andalus" w:cs="Andalus"/>
          <w:bCs/>
        </w:rPr>
        <w:t xml:space="preserve"> </w:t>
      </w:r>
      <w:r w:rsidRPr="00B3797F">
        <w:rPr>
          <w:rFonts w:asciiTheme="minorHAnsi" w:hAnsiTheme="minorHAnsi" w:cs="Andalus"/>
          <w:bCs/>
        </w:rPr>
        <w:t>ФГОС</w:t>
      </w:r>
      <w:r w:rsidRPr="00B3797F">
        <w:rPr>
          <w:rFonts w:ascii="Andalus" w:hAnsi="Andalus" w:cs="Andalus"/>
          <w:bCs/>
        </w:rPr>
        <w:t xml:space="preserve"> (</w:t>
      </w:r>
      <w:r w:rsidRPr="00B3797F">
        <w:rPr>
          <w:rFonts w:asciiTheme="minorHAnsi" w:hAnsiTheme="minorHAnsi" w:cs="Andalus"/>
          <w:b/>
          <w:bCs/>
        </w:rPr>
        <w:t>среднее</w:t>
      </w:r>
      <w:r w:rsidRPr="00B3797F">
        <w:rPr>
          <w:rFonts w:ascii="Andalus" w:hAnsi="Andalus" w:cs="Andalus"/>
          <w:b/>
          <w:bCs/>
        </w:rPr>
        <w:t xml:space="preserve"> </w:t>
      </w:r>
      <w:r w:rsidRPr="00B3797F">
        <w:rPr>
          <w:rFonts w:asciiTheme="minorHAnsi" w:hAnsiTheme="minorHAnsi" w:cs="Andalus"/>
          <w:b/>
          <w:bCs/>
        </w:rPr>
        <w:t>звено</w:t>
      </w:r>
      <w:r w:rsidRPr="00B3797F">
        <w:rPr>
          <w:rFonts w:ascii="Andalus" w:hAnsi="Andalus" w:cs="Andalus"/>
          <w:bCs/>
        </w:rPr>
        <w:t>).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693"/>
        <w:gridCol w:w="1701"/>
        <w:gridCol w:w="4360"/>
      </w:tblGrid>
      <w:tr w:rsidR="009F74B5" w:rsidRPr="00B3797F" w:rsidTr="009F74B5">
        <w:tc>
          <w:tcPr>
            <w:tcW w:w="817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№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п</w:t>
            </w:r>
            <w:proofErr w:type="gramStart"/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п</w:t>
            </w:r>
            <w:proofErr w:type="spellEnd"/>
            <w:proofErr w:type="gramEnd"/>
          </w:p>
        </w:tc>
        <w:tc>
          <w:tcPr>
            <w:tcW w:w="2693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ФИО</w:t>
            </w:r>
          </w:p>
        </w:tc>
        <w:tc>
          <w:tcPr>
            <w:tcW w:w="1701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Предмет</w:t>
            </w:r>
          </w:p>
        </w:tc>
        <w:tc>
          <w:tcPr>
            <w:tcW w:w="4360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Название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курсов</w:t>
            </w:r>
          </w:p>
        </w:tc>
      </w:tr>
      <w:tr w:rsidR="009F74B5" w:rsidRPr="00B3797F" w:rsidTr="009F74B5">
        <w:tc>
          <w:tcPr>
            <w:tcW w:w="817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  <w:tc>
          <w:tcPr>
            <w:tcW w:w="2693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Прокопенко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ЛИ</w:t>
            </w:r>
          </w:p>
        </w:tc>
        <w:tc>
          <w:tcPr>
            <w:tcW w:w="1701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биология</w:t>
            </w:r>
          </w:p>
        </w:tc>
        <w:tc>
          <w:tcPr>
            <w:tcW w:w="4360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Методические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средства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формирования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универсальных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учебных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действий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преподавании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биологии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объёме</w:t>
            </w:r>
            <w:r w:rsidRPr="00B3797F">
              <w:rPr>
                <w:rFonts w:ascii="Andalus" w:hAnsi="Andalus" w:cs="Andalus"/>
              </w:rPr>
              <w:t xml:space="preserve"> 108 </w:t>
            </w:r>
            <w:r w:rsidRPr="00B3797F">
              <w:rPr>
                <w:rFonts w:asciiTheme="minorHAnsi" w:hAnsiTheme="minorHAnsi" w:cs="Andalus"/>
              </w:rPr>
              <w:t>ч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 </w:t>
            </w:r>
          </w:p>
        </w:tc>
      </w:tr>
      <w:tr w:rsidR="009F74B5" w:rsidRPr="00B3797F" w:rsidTr="009F74B5">
        <w:tc>
          <w:tcPr>
            <w:tcW w:w="817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</w:t>
            </w:r>
          </w:p>
        </w:tc>
        <w:tc>
          <w:tcPr>
            <w:tcW w:w="2693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701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Физическая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культура</w:t>
            </w:r>
          </w:p>
        </w:tc>
        <w:tc>
          <w:tcPr>
            <w:tcW w:w="4360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Удостоверение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КГАОУ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ДПО</w:t>
            </w:r>
            <w:r w:rsidRPr="00B3797F">
              <w:rPr>
                <w:rFonts w:ascii="Andalus" w:hAnsi="Andalus" w:cs="Andalus"/>
              </w:rPr>
              <w:t xml:space="preserve"> (</w:t>
            </w:r>
            <w:r w:rsidRPr="00B3797F">
              <w:rPr>
                <w:rFonts w:asciiTheme="minorHAnsi" w:hAnsiTheme="minorHAnsi" w:cs="Andalus"/>
              </w:rPr>
              <w:t>ПК</w:t>
            </w:r>
            <w:proofErr w:type="gramStart"/>
            <w:r w:rsidRPr="00B3797F">
              <w:rPr>
                <w:rFonts w:ascii="Andalus" w:hAnsi="Andalus" w:cs="Andalus"/>
              </w:rPr>
              <w:t>)</w:t>
            </w:r>
            <w:r w:rsidRPr="00B3797F">
              <w:rPr>
                <w:rFonts w:asciiTheme="minorHAnsi" w:hAnsiTheme="minorHAnsi" w:cs="Andalus"/>
              </w:rPr>
              <w:t>С</w:t>
            </w:r>
            <w:proofErr w:type="gramEnd"/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Красноярский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краевой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институт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повышения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квалификации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професси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нальной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переподготовки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работников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образования</w:t>
            </w:r>
            <w:r w:rsidRPr="00B3797F">
              <w:rPr>
                <w:rFonts w:ascii="Andalus" w:hAnsi="Andalus" w:cs="Andalus"/>
              </w:rPr>
              <w:t xml:space="preserve">»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программе</w:t>
            </w:r>
            <w:r w:rsidRPr="00B3797F">
              <w:rPr>
                <w:rFonts w:ascii="Andalus" w:hAnsi="Andalus" w:cs="Andalus"/>
              </w:rPr>
              <w:t>: «</w:t>
            </w:r>
            <w:r w:rsidRPr="00B3797F">
              <w:rPr>
                <w:rFonts w:asciiTheme="minorHAnsi" w:hAnsiTheme="minorHAnsi" w:cs="Andalus"/>
              </w:rPr>
              <w:t>Форм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Theme="minorHAnsi" w:hAnsiTheme="minorHAnsi" w:cs="Andalus"/>
              </w:rPr>
              <w:t>рование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универсальных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учебных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де</w:t>
            </w:r>
            <w:r w:rsidRPr="00B3797F">
              <w:rPr>
                <w:rFonts w:asciiTheme="minorHAnsi" w:hAnsiTheme="minorHAnsi" w:cs="Andalus"/>
              </w:rPr>
              <w:t>й</w:t>
            </w:r>
            <w:r w:rsidRPr="00B3797F">
              <w:rPr>
                <w:rFonts w:asciiTheme="minorHAnsi" w:hAnsiTheme="minorHAnsi" w:cs="Andalus"/>
              </w:rPr>
              <w:t>ствий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уроках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физической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культуры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начальной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школе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условиях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реализ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Theme="minorHAnsi" w:hAnsiTheme="minorHAnsi" w:cs="Andalus"/>
              </w:rPr>
              <w:t>ции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ФГОС</w:t>
            </w:r>
            <w:r w:rsidRPr="00B3797F">
              <w:rPr>
                <w:rFonts w:ascii="Andalus" w:hAnsi="Andalus" w:cs="Andalus"/>
              </w:rPr>
              <w:t xml:space="preserve">»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объеме</w:t>
            </w:r>
            <w:r w:rsidRPr="00B3797F">
              <w:rPr>
                <w:rFonts w:ascii="Andalus" w:hAnsi="Andalus" w:cs="Andalus"/>
              </w:rPr>
              <w:t xml:space="preserve"> 72 </w:t>
            </w:r>
            <w:r w:rsidRPr="00B3797F">
              <w:rPr>
                <w:rFonts w:asciiTheme="minorHAnsi" w:hAnsiTheme="minorHAnsi" w:cs="Andalus"/>
              </w:rPr>
              <w:t>часа</w:t>
            </w:r>
            <w:r w:rsidRPr="00B3797F">
              <w:rPr>
                <w:rFonts w:ascii="Andalus" w:hAnsi="Andalus" w:cs="Andalus"/>
              </w:rPr>
              <w:t xml:space="preserve"> 2013</w:t>
            </w:r>
            <w:r w:rsidRPr="00B3797F">
              <w:rPr>
                <w:rFonts w:asciiTheme="minorHAnsi" w:hAnsiTheme="minorHAnsi" w:cs="Andalus"/>
              </w:rPr>
              <w:t>г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817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693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Шихта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Алексей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Вале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Theme="minorHAnsi" w:hAnsiTheme="minorHAnsi" w:cs="Andalus"/>
              </w:rPr>
              <w:t>тинович</w:t>
            </w:r>
          </w:p>
        </w:tc>
        <w:tc>
          <w:tcPr>
            <w:tcW w:w="1701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английский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язык</w:t>
            </w:r>
          </w:p>
        </w:tc>
        <w:tc>
          <w:tcPr>
            <w:tcW w:w="4360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Реализация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требований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федерального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государственного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образовательного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стандарта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начального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общего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образ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вания</w:t>
            </w:r>
            <w:r w:rsidRPr="00B3797F">
              <w:rPr>
                <w:rFonts w:ascii="Andalus" w:hAnsi="Andalus" w:cs="Andalus"/>
              </w:rPr>
              <w:t xml:space="preserve"> (</w:t>
            </w:r>
            <w:r w:rsidRPr="00B3797F">
              <w:rPr>
                <w:rFonts w:asciiTheme="minorHAnsi" w:hAnsiTheme="minorHAnsi" w:cs="Andalus"/>
              </w:rPr>
              <w:t>для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учителей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иностранных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яз</w:t>
            </w:r>
            <w:r w:rsidRPr="00B3797F">
              <w:rPr>
                <w:rFonts w:asciiTheme="minorHAnsi" w:hAnsiTheme="minorHAnsi" w:cs="Andalus"/>
              </w:rPr>
              <w:t>ы</w:t>
            </w:r>
            <w:r w:rsidRPr="00B3797F">
              <w:rPr>
                <w:rFonts w:asciiTheme="minorHAnsi" w:hAnsiTheme="minorHAnsi" w:cs="Andalus"/>
              </w:rPr>
              <w:t>ков</w:t>
            </w:r>
            <w:r w:rsidRPr="00B3797F">
              <w:rPr>
                <w:rFonts w:ascii="Andalus" w:hAnsi="Andalus" w:cs="Andalus"/>
              </w:rPr>
              <w:t xml:space="preserve">)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объёме</w:t>
            </w:r>
            <w:r w:rsidRPr="00B3797F">
              <w:rPr>
                <w:rFonts w:ascii="Andalus" w:hAnsi="Andalus" w:cs="Andalus"/>
              </w:rPr>
              <w:t xml:space="preserve"> 72 </w:t>
            </w:r>
            <w:r w:rsidRPr="00B3797F">
              <w:rPr>
                <w:rFonts w:asciiTheme="minorHAnsi" w:hAnsiTheme="minorHAnsi" w:cs="Andalus"/>
              </w:rPr>
              <w:t>часа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817" w:type="dxa"/>
          </w:tcPr>
          <w:p w:rsidR="009F74B5" w:rsidRPr="00445F53" w:rsidRDefault="009F74B5" w:rsidP="009F74B5">
            <w:pPr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4</w:t>
            </w:r>
          </w:p>
        </w:tc>
        <w:tc>
          <w:tcPr>
            <w:tcW w:w="2693" w:type="dxa"/>
          </w:tcPr>
          <w:p w:rsidR="009F74B5" w:rsidRPr="00B3797F" w:rsidRDefault="009F74B5" w:rsidP="009F74B5">
            <w:pPr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Трофимова Л.А.</w:t>
            </w:r>
          </w:p>
        </w:tc>
        <w:tc>
          <w:tcPr>
            <w:tcW w:w="1701" w:type="dxa"/>
          </w:tcPr>
          <w:p w:rsidR="009F74B5" w:rsidRPr="00B3797F" w:rsidRDefault="009F74B5" w:rsidP="009F74B5">
            <w:pPr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музыка</w:t>
            </w:r>
          </w:p>
        </w:tc>
        <w:tc>
          <w:tcPr>
            <w:tcW w:w="4360" w:type="dxa"/>
          </w:tcPr>
          <w:p w:rsidR="009F74B5" w:rsidRPr="00B3797F" w:rsidRDefault="009F74B5" w:rsidP="009F74B5">
            <w:pPr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Реализация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требований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федерального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lastRenderedPageBreak/>
              <w:t>государственного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образовательного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стандарта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начального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общего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образ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вания</w:t>
            </w:r>
            <w:r w:rsidRPr="00B3797F">
              <w:rPr>
                <w:rFonts w:ascii="Andalus" w:hAnsi="Andalus" w:cs="Andalus"/>
              </w:rPr>
              <w:t xml:space="preserve"> (</w:t>
            </w:r>
            <w:r w:rsidRPr="00B3797F">
              <w:rPr>
                <w:rFonts w:asciiTheme="minorHAnsi" w:hAnsiTheme="minorHAnsi" w:cs="Andalus"/>
              </w:rPr>
              <w:t>для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учителей</w:t>
            </w:r>
            <w:r w:rsidRPr="00B3797F">
              <w:rPr>
                <w:rFonts w:ascii="Andalus" w:hAnsi="Andalus" w:cs="Andalus"/>
              </w:rPr>
              <w:t xml:space="preserve"> </w:t>
            </w:r>
            <w:r>
              <w:rPr>
                <w:rFonts w:asciiTheme="minorHAnsi" w:hAnsiTheme="minorHAnsi" w:cs="Andalus"/>
              </w:rPr>
              <w:t>музыки</w:t>
            </w:r>
            <w:r w:rsidRPr="00B3797F">
              <w:rPr>
                <w:rFonts w:ascii="Andalus" w:hAnsi="Andalus" w:cs="Andalus"/>
              </w:rPr>
              <w:t xml:space="preserve">)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объёме</w:t>
            </w:r>
            <w:r w:rsidRPr="00B3797F">
              <w:rPr>
                <w:rFonts w:ascii="Andalus" w:hAnsi="Andalus" w:cs="Andalus"/>
              </w:rPr>
              <w:t xml:space="preserve"> 72 </w:t>
            </w:r>
            <w:r w:rsidRPr="00B3797F">
              <w:rPr>
                <w:rFonts w:asciiTheme="minorHAnsi" w:hAnsiTheme="minorHAnsi" w:cs="Andalus"/>
              </w:rPr>
              <w:t>часа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</w:tbl>
    <w:p w:rsidR="009F74B5" w:rsidRPr="00B3797F" w:rsidRDefault="009F74B5" w:rsidP="009F74B5">
      <w:pPr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  <w:b/>
        </w:rPr>
        <w:lastRenderedPageBreak/>
        <w:t>Начальное</w:t>
      </w:r>
      <w:r w:rsidRPr="00B3797F">
        <w:rPr>
          <w:rFonts w:ascii="Andalus" w:hAnsi="Andalus" w:cs="Andalus"/>
          <w:b/>
        </w:rPr>
        <w:t xml:space="preserve"> </w:t>
      </w:r>
      <w:r w:rsidRPr="00B3797F">
        <w:rPr>
          <w:rFonts w:asciiTheme="minorHAnsi" w:hAnsiTheme="minorHAnsi" w:cs="Andalus"/>
          <w:b/>
        </w:rPr>
        <w:t>звено</w:t>
      </w:r>
      <w:r w:rsidRPr="00B3797F">
        <w:rPr>
          <w:rFonts w:ascii="Andalus" w:hAnsi="Andalus" w:cs="Andalus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12"/>
        <w:gridCol w:w="2112"/>
        <w:gridCol w:w="2113"/>
        <w:gridCol w:w="3127"/>
      </w:tblGrid>
      <w:tr w:rsidR="009F74B5" w:rsidRPr="00B3797F" w:rsidTr="009F74B5">
        <w:tc>
          <w:tcPr>
            <w:tcW w:w="211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Кол</w:t>
            </w:r>
            <w:r w:rsidRPr="00B3797F">
              <w:rPr>
                <w:rFonts w:ascii="Andalus" w:hAnsi="Andalus" w:cs="Andalus"/>
              </w:rPr>
              <w:t>-</w:t>
            </w:r>
            <w:r w:rsidRPr="00B3797F">
              <w:rPr>
                <w:rFonts w:asciiTheme="minorHAnsi" w:hAnsiTheme="minorHAnsi" w:cs="Andalus"/>
              </w:rPr>
              <w:t>во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учителей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всего</w:t>
            </w:r>
          </w:p>
        </w:tc>
        <w:tc>
          <w:tcPr>
            <w:tcW w:w="211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proofErr w:type="gramStart"/>
            <w:r w:rsidRPr="00B3797F">
              <w:rPr>
                <w:rFonts w:asciiTheme="minorHAnsi" w:hAnsiTheme="minorHAnsi" w:cs="Andalus"/>
              </w:rPr>
              <w:t>Прошедших</w:t>
            </w:r>
            <w:proofErr w:type="gram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ку</w:t>
            </w:r>
            <w:r w:rsidRPr="00B3797F">
              <w:rPr>
                <w:rFonts w:asciiTheme="minorHAnsi" w:hAnsiTheme="minorHAnsi" w:cs="Andalus"/>
              </w:rPr>
              <w:t>р</w:t>
            </w:r>
            <w:r w:rsidRPr="00B3797F">
              <w:rPr>
                <w:rFonts w:asciiTheme="minorHAnsi" w:hAnsiTheme="minorHAnsi" w:cs="Andalus"/>
              </w:rPr>
              <w:t>сы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ФГОС</w:t>
            </w:r>
            <w:r w:rsidRPr="00B3797F">
              <w:rPr>
                <w:rFonts w:ascii="Andalus" w:hAnsi="Andalus" w:cs="Andalus"/>
              </w:rPr>
              <w:t xml:space="preserve"> (</w:t>
            </w:r>
            <w:r w:rsidRPr="00B3797F">
              <w:rPr>
                <w:rFonts w:asciiTheme="minorHAnsi" w:hAnsiTheme="minorHAnsi" w:cs="Andalus"/>
              </w:rPr>
              <w:t>кол</w:t>
            </w:r>
            <w:r w:rsidRPr="00B3797F">
              <w:rPr>
                <w:rFonts w:ascii="Andalus" w:hAnsi="Andalus" w:cs="Andalus"/>
              </w:rPr>
              <w:t>-</w:t>
            </w:r>
            <w:r w:rsidRPr="00B3797F">
              <w:rPr>
                <w:rFonts w:asciiTheme="minorHAnsi" w:hAnsiTheme="minorHAnsi" w:cs="Andalus"/>
              </w:rPr>
              <w:t>во</w:t>
            </w:r>
            <w:r w:rsidRPr="00B3797F">
              <w:rPr>
                <w:rFonts w:ascii="Andalus" w:hAnsi="Andalus" w:cs="Andalus"/>
              </w:rPr>
              <w:t>)</w:t>
            </w:r>
          </w:p>
        </w:tc>
        <w:tc>
          <w:tcPr>
            <w:tcW w:w="2113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прошедшие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курсы</w:t>
            </w:r>
            <w:r w:rsidRPr="00B3797F">
              <w:rPr>
                <w:rFonts w:ascii="Andalus" w:hAnsi="Andalus" w:cs="Andalus"/>
              </w:rPr>
              <w:t xml:space="preserve"> (</w:t>
            </w:r>
            <w:r w:rsidRPr="00B3797F">
              <w:rPr>
                <w:rFonts w:asciiTheme="minorHAnsi" w:hAnsiTheme="minorHAnsi" w:cs="Andalus"/>
              </w:rPr>
              <w:t>кол</w:t>
            </w:r>
            <w:r w:rsidRPr="00B3797F">
              <w:rPr>
                <w:rFonts w:ascii="Andalus" w:hAnsi="Andalus" w:cs="Andalus"/>
              </w:rPr>
              <w:t>-</w:t>
            </w:r>
            <w:r w:rsidRPr="00B3797F">
              <w:rPr>
                <w:rFonts w:asciiTheme="minorHAnsi" w:hAnsiTheme="minorHAnsi" w:cs="Andalus"/>
              </w:rPr>
              <w:t>во</w:t>
            </w:r>
            <w:r w:rsidRPr="00B3797F">
              <w:rPr>
                <w:rFonts w:ascii="Andalus" w:hAnsi="Andalus" w:cs="Andalus"/>
              </w:rPr>
              <w:t>)</w:t>
            </w:r>
          </w:p>
        </w:tc>
        <w:tc>
          <w:tcPr>
            <w:tcW w:w="3127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прошедших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курсы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ФГОС</w:t>
            </w:r>
          </w:p>
        </w:tc>
      </w:tr>
      <w:tr w:rsidR="009F74B5" w:rsidRPr="00B3797F" w:rsidTr="009F74B5">
        <w:tc>
          <w:tcPr>
            <w:tcW w:w="211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2112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2113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0</w:t>
            </w:r>
          </w:p>
        </w:tc>
        <w:tc>
          <w:tcPr>
            <w:tcW w:w="3127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-</w:t>
            </w:r>
          </w:p>
        </w:tc>
      </w:tr>
    </w:tbl>
    <w:p w:rsidR="009F74B5" w:rsidRPr="00B3797F" w:rsidRDefault="009F74B5" w:rsidP="009F74B5">
      <w:pPr>
        <w:jc w:val="both"/>
        <w:rPr>
          <w:rFonts w:ascii="Andalus" w:hAnsi="Andalus" w:cs="Andalus"/>
        </w:rPr>
      </w:pPr>
    </w:p>
    <w:p w:rsidR="009F74B5" w:rsidRPr="00B3797F" w:rsidRDefault="009F74B5" w:rsidP="00A77410">
      <w:pPr>
        <w:pStyle w:val="a7"/>
        <w:numPr>
          <w:ilvl w:val="0"/>
          <w:numId w:val="22"/>
        </w:numPr>
        <w:contextualSpacing w:val="0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Участие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учителей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конкурсах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разного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уровня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за</w:t>
      </w:r>
      <w:r w:rsidRPr="00B3797F">
        <w:rPr>
          <w:rFonts w:ascii="Andalus" w:hAnsi="Andalus" w:cs="Andalus"/>
        </w:rPr>
        <w:t xml:space="preserve"> 2013-2014 </w:t>
      </w:r>
      <w:proofErr w:type="spellStart"/>
      <w:r w:rsidRPr="00B3797F">
        <w:rPr>
          <w:rFonts w:asciiTheme="minorHAnsi" w:hAnsiTheme="minorHAnsi" w:cs="Andalus"/>
        </w:rPr>
        <w:t>уч</w:t>
      </w:r>
      <w:proofErr w:type="spellEnd"/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год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85"/>
        <w:gridCol w:w="3375"/>
        <w:gridCol w:w="1698"/>
        <w:gridCol w:w="1698"/>
        <w:gridCol w:w="1699"/>
      </w:tblGrid>
      <w:tr w:rsidR="009F74B5" w:rsidRPr="00B3797F" w:rsidTr="009F74B5">
        <w:tc>
          <w:tcPr>
            <w:tcW w:w="128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№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п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33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ФИО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предмет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Название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конкурса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Результат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</w:tr>
      <w:tr w:rsidR="009F74B5" w:rsidRPr="00B3797F" w:rsidTr="009F74B5">
        <w:tc>
          <w:tcPr>
            <w:tcW w:w="9755" w:type="dxa"/>
            <w:gridSpan w:val="5"/>
          </w:tcPr>
          <w:p w:rsidR="009F74B5" w:rsidRPr="00B3797F" w:rsidRDefault="009F74B5" w:rsidP="009F74B5">
            <w:pPr>
              <w:pStyle w:val="a7"/>
              <w:ind w:left="0"/>
              <w:jc w:val="center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школьный</w:t>
            </w:r>
          </w:p>
        </w:tc>
      </w:tr>
      <w:tr w:rsidR="009F74B5" w:rsidRPr="00B3797F" w:rsidTr="009F74B5">
        <w:tc>
          <w:tcPr>
            <w:tcW w:w="128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  <w:tc>
          <w:tcPr>
            <w:tcW w:w="33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Балобанова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изо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«</w:t>
            </w:r>
            <w:r w:rsidRPr="00B3797F">
              <w:rPr>
                <w:rFonts w:asciiTheme="minorHAnsi" w:hAnsiTheme="minorHAnsi" w:cs="Andalus"/>
              </w:rPr>
              <w:t>Самый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классный</w:t>
            </w:r>
            <w:r w:rsidRPr="00B3797F">
              <w:rPr>
                <w:rFonts w:ascii="Andalus" w:hAnsi="Andalus" w:cs="Andalus"/>
              </w:rPr>
              <w:t xml:space="preserve">  </w:t>
            </w:r>
            <w:proofErr w:type="spellStart"/>
            <w:proofErr w:type="gramStart"/>
            <w:r w:rsidRPr="00B3797F">
              <w:rPr>
                <w:rFonts w:asciiTheme="minorHAnsi" w:hAnsiTheme="minorHAnsi" w:cs="Andalus"/>
              </w:rPr>
              <w:t>классный</w:t>
            </w:r>
            <w:proofErr w:type="spellEnd"/>
            <w:proofErr w:type="gramEnd"/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3  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</w:tc>
      </w:tr>
      <w:tr w:rsidR="009F74B5" w:rsidRPr="00B3797F" w:rsidTr="009F74B5">
        <w:tc>
          <w:tcPr>
            <w:tcW w:w="128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</w:t>
            </w:r>
          </w:p>
        </w:tc>
        <w:tc>
          <w:tcPr>
            <w:tcW w:w="33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Панова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математика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«</w:t>
            </w:r>
            <w:r w:rsidRPr="00B3797F">
              <w:rPr>
                <w:rFonts w:asciiTheme="minorHAnsi" w:hAnsiTheme="minorHAnsi" w:cs="Andalus"/>
              </w:rPr>
              <w:t>Самый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классный</w:t>
            </w:r>
            <w:r w:rsidRPr="00B3797F">
              <w:rPr>
                <w:rFonts w:ascii="Andalus" w:hAnsi="Andalus" w:cs="Andalus"/>
              </w:rPr>
              <w:t xml:space="preserve">  </w:t>
            </w:r>
            <w:proofErr w:type="spellStart"/>
            <w:proofErr w:type="gramStart"/>
            <w:r w:rsidRPr="00B3797F">
              <w:rPr>
                <w:rFonts w:asciiTheme="minorHAnsi" w:hAnsiTheme="minorHAnsi" w:cs="Andalus"/>
              </w:rPr>
              <w:t>классный</w:t>
            </w:r>
            <w:proofErr w:type="spellEnd"/>
            <w:proofErr w:type="gramEnd"/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2  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</w:tc>
      </w:tr>
      <w:tr w:rsidR="009F74B5" w:rsidRPr="00B3797F" w:rsidTr="009F74B5">
        <w:tc>
          <w:tcPr>
            <w:tcW w:w="128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33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Бижина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Нач</w:t>
            </w:r>
            <w:proofErr w:type="gramStart"/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к</w:t>
            </w:r>
            <w:proofErr w:type="gramEnd"/>
            <w:r w:rsidRPr="00B3797F">
              <w:rPr>
                <w:rFonts w:asciiTheme="minorHAnsi" w:hAnsiTheme="minorHAnsi" w:cs="Andalus"/>
              </w:rPr>
              <w:t>лассы</w:t>
            </w:r>
            <w:proofErr w:type="spellEnd"/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Самый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классный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proofErr w:type="gramStart"/>
            <w:r w:rsidRPr="00B3797F">
              <w:rPr>
                <w:rFonts w:asciiTheme="minorHAnsi" w:hAnsiTheme="minorHAnsi" w:cs="Andalus"/>
              </w:rPr>
              <w:t>клас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Theme="minorHAnsi" w:hAnsiTheme="minorHAnsi" w:cs="Andalus"/>
              </w:rPr>
              <w:t>ный</w:t>
            </w:r>
            <w:proofErr w:type="spellEnd"/>
            <w:proofErr w:type="gramEnd"/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1 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</w:tc>
      </w:tr>
      <w:tr w:rsidR="009F74B5" w:rsidRPr="00B3797F" w:rsidTr="009F74B5">
        <w:tc>
          <w:tcPr>
            <w:tcW w:w="128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3375" w:type="dxa"/>
          </w:tcPr>
          <w:p w:rsidR="009F74B5" w:rsidRPr="00B3797F" w:rsidRDefault="009F74B5" w:rsidP="009F74B5">
            <w:pPr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Смирнова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 «</w:t>
            </w:r>
            <w:r w:rsidRPr="00B3797F">
              <w:rPr>
                <w:rFonts w:asciiTheme="minorHAnsi" w:hAnsiTheme="minorHAnsi" w:cs="Andalus"/>
              </w:rPr>
              <w:t>Памятник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теранам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ВОв</w:t>
            </w:r>
            <w:proofErr w:type="spellEnd"/>
            <w:r w:rsidRPr="00B3797F">
              <w:rPr>
                <w:rFonts w:ascii="Andalus" w:hAnsi="Andalus" w:cs="Andalus"/>
              </w:rPr>
              <w:t>»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Русский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язык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128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</w:t>
            </w:r>
          </w:p>
        </w:tc>
        <w:tc>
          <w:tcPr>
            <w:tcW w:w="33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Потылицына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 «</w:t>
            </w:r>
            <w:r w:rsidRPr="00B3797F">
              <w:rPr>
                <w:rFonts w:asciiTheme="minorHAnsi" w:hAnsiTheme="minorHAnsi" w:cs="Andalus"/>
              </w:rPr>
              <w:t>Влияние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окружающей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среды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здор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вье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школьников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Русский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язык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128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6</w:t>
            </w:r>
          </w:p>
        </w:tc>
        <w:tc>
          <w:tcPr>
            <w:tcW w:w="33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Шихта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Дизайн</w:t>
            </w:r>
            <w:r w:rsidRPr="00B3797F">
              <w:rPr>
                <w:rFonts w:ascii="Andalus" w:hAnsi="Andalus" w:cs="Andalus"/>
              </w:rPr>
              <w:t xml:space="preserve"> – </w:t>
            </w:r>
            <w:r w:rsidRPr="00B3797F">
              <w:rPr>
                <w:rFonts w:asciiTheme="minorHAnsi" w:hAnsiTheme="minorHAnsi" w:cs="Andalus"/>
              </w:rPr>
              <w:t>проект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кабинета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педагога</w:t>
            </w:r>
            <w:r w:rsidRPr="00B3797F">
              <w:rPr>
                <w:rFonts w:ascii="Andalus" w:hAnsi="Andalus" w:cs="Andalus"/>
              </w:rPr>
              <w:t xml:space="preserve">- </w:t>
            </w:r>
            <w:r w:rsidRPr="00B3797F">
              <w:rPr>
                <w:rFonts w:asciiTheme="minorHAnsi" w:hAnsiTheme="minorHAnsi" w:cs="Andalus"/>
              </w:rPr>
              <w:t>психолога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Педагог</w:t>
            </w:r>
            <w:r w:rsidRPr="00B3797F">
              <w:rPr>
                <w:rFonts w:ascii="Andalus" w:hAnsi="Andalus" w:cs="Andalus"/>
              </w:rPr>
              <w:t>-</w:t>
            </w:r>
            <w:r w:rsidRPr="00B3797F">
              <w:rPr>
                <w:rFonts w:asciiTheme="minorHAnsi" w:hAnsiTheme="minorHAnsi" w:cs="Andalus"/>
              </w:rPr>
              <w:t>психолог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бедит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еля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ном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Theme="minorHAnsi" w:hAnsiTheme="minorHAnsi" w:cs="Andalus"/>
              </w:rPr>
              <w:t>нации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бедителя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номинации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бедителя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номинации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бедителя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номинации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28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7</w:t>
            </w:r>
          </w:p>
        </w:tc>
        <w:tc>
          <w:tcPr>
            <w:tcW w:w="33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Лукина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lastRenderedPageBreak/>
              <w:t>Влияние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электромагнитных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излучений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на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организм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Шум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как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экологический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фа</w:t>
            </w:r>
            <w:r w:rsidRPr="00B3797F">
              <w:rPr>
                <w:rFonts w:asciiTheme="minorHAnsi" w:hAnsiTheme="minorHAnsi" w:cs="Andalus"/>
              </w:rPr>
              <w:t>к</w:t>
            </w:r>
            <w:r w:rsidRPr="00B3797F">
              <w:rPr>
                <w:rFonts w:asciiTheme="minorHAnsi" w:hAnsiTheme="minorHAnsi" w:cs="Andalus"/>
              </w:rPr>
              <w:t>тор</w:t>
            </w:r>
            <w:r w:rsidRPr="00B3797F">
              <w:rPr>
                <w:rFonts w:ascii="Andalus" w:hAnsi="Andalus" w:cs="Andalus"/>
              </w:rPr>
              <w:t xml:space="preserve">  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Исследование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электропр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водности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вод</w:t>
            </w:r>
            <w:proofErr w:type="gramStart"/>
            <w:r w:rsidRPr="00B3797F">
              <w:rPr>
                <w:rFonts w:asciiTheme="minorHAnsi" w:hAnsiTheme="minorHAnsi" w:cs="Andalus"/>
              </w:rPr>
              <w:t>ы</w:t>
            </w:r>
            <w:r w:rsidRPr="00B3797F">
              <w:rPr>
                <w:rFonts w:ascii="Andalus" w:hAnsi="Andalus" w:cs="Andalus"/>
              </w:rPr>
              <w:t>-</w:t>
            </w:r>
            <w:proofErr w:type="gram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исследов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Theme="minorHAnsi" w:hAnsiTheme="minorHAnsi" w:cs="Andalus"/>
              </w:rPr>
              <w:t>тельская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работа</w:t>
            </w:r>
            <w:r w:rsidRPr="00B3797F">
              <w:rPr>
                <w:rFonts w:ascii="Andalus" w:hAnsi="Andalus" w:cs="Andalus"/>
              </w:rPr>
              <w:t xml:space="preserve">   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lastRenderedPageBreak/>
              <w:t>физика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lastRenderedPageBreak/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128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lastRenderedPageBreak/>
              <w:t>8</w:t>
            </w:r>
          </w:p>
        </w:tc>
        <w:tc>
          <w:tcPr>
            <w:tcW w:w="33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Дрейшкан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Моя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семь</w:t>
            </w:r>
            <w:proofErr w:type="gramStart"/>
            <w:r w:rsidRPr="00B3797F">
              <w:rPr>
                <w:rFonts w:asciiTheme="minorHAnsi" w:hAnsiTheme="minorHAnsi" w:cs="Andalus"/>
              </w:rPr>
              <w:t>я</w:t>
            </w:r>
            <w:r w:rsidRPr="00B3797F">
              <w:rPr>
                <w:rFonts w:ascii="Andalus" w:hAnsi="Andalus" w:cs="Andalus"/>
              </w:rPr>
              <w:t>-</w:t>
            </w:r>
            <w:proofErr w:type="gram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мое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богатство</w:t>
            </w:r>
            <w:r w:rsidRPr="00B3797F">
              <w:rPr>
                <w:rFonts w:ascii="Andalus" w:hAnsi="Andalus" w:cs="Andalus"/>
              </w:rPr>
              <w:t xml:space="preserve">                                                                  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история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128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9</w:t>
            </w:r>
          </w:p>
        </w:tc>
        <w:tc>
          <w:tcPr>
            <w:tcW w:w="33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Шмельтер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Л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DA18A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="Andalus" w:hAnsi="Andalus" w:cs="Andalus"/>
              </w:rPr>
              <w:t>«</w:t>
            </w:r>
            <w:r w:rsidRPr="00B3797F">
              <w:rPr>
                <w:rFonts w:asciiTheme="minorHAnsi" w:hAnsiTheme="minorHAnsi" w:cs="Andalus"/>
              </w:rPr>
              <w:t>Мусор</w:t>
            </w:r>
            <w:r w:rsidRPr="00B3797F">
              <w:rPr>
                <w:rFonts w:ascii="Andalus" w:hAnsi="Andalus" w:cs="Andalus"/>
              </w:rPr>
              <w:t>»</w:t>
            </w:r>
            <w:r>
              <w:rPr>
                <w:rFonts w:asciiTheme="minorHAnsi" w:hAnsiTheme="minorHAnsi" w:cs="Andalus"/>
              </w:rPr>
              <w:t>, «Твори добро»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география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3 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</w:tc>
      </w:tr>
      <w:tr w:rsidR="009F74B5" w:rsidRPr="00B3797F" w:rsidTr="009F74B5">
        <w:tc>
          <w:tcPr>
            <w:tcW w:w="1285" w:type="dxa"/>
          </w:tcPr>
          <w:p w:rsidR="009F74B5" w:rsidRPr="00DA18A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10</w:t>
            </w:r>
          </w:p>
        </w:tc>
        <w:tc>
          <w:tcPr>
            <w:tcW w:w="3375" w:type="dxa"/>
          </w:tcPr>
          <w:p w:rsidR="009F74B5" w:rsidRPr="00DA18AF" w:rsidRDefault="009F74B5" w:rsidP="009F74B5">
            <w:pPr>
              <w:jc w:val="center"/>
            </w:pPr>
            <w:proofErr w:type="spellStart"/>
            <w:r w:rsidRPr="00DA18AF">
              <w:t>Семыкина</w:t>
            </w:r>
            <w:proofErr w:type="spellEnd"/>
            <w:r w:rsidRPr="00DA18AF">
              <w:t xml:space="preserve"> Н.С.</w:t>
            </w:r>
          </w:p>
          <w:p w:rsidR="009F74B5" w:rsidRPr="00DA18AF" w:rsidRDefault="009F74B5" w:rsidP="009F74B5">
            <w:pPr>
              <w:jc w:val="center"/>
            </w:pPr>
            <w:r w:rsidRPr="00DA18AF">
              <w:t>«Волшебство под Новый год»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proofErr w:type="spellStart"/>
            <w:r>
              <w:rPr>
                <w:rFonts w:asciiTheme="minorHAnsi" w:hAnsiTheme="minorHAnsi" w:cs="Andalus"/>
              </w:rPr>
              <w:t>Нач</w:t>
            </w:r>
            <w:proofErr w:type="gramStart"/>
            <w:r>
              <w:rPr>
                <w:rFonts w:asciiTheme="minorHAnsi" w:hAnsiTheme="minorHAnsi" w:cs="Andalus"/>
              </w:rPr>
              <w:t>.к</w:t>
            </w:r>
            <w:proofErr w:type="gramEnd"/>
            <w:r>
              <w:rPr>
                <w:rFonts w:asciiTheme="minorHAnsi" w:hAnsiTheme="minorHAnsi" w:cs="Andalus"/>
              </w:rPr>
              <w:t>л</w:t>
            </w:r>
            <w:proofErr w:type="spellEnd"/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1285" w:type="dxa"/>
          </w:tcPr>
          <w:p w:rsidR="009F74B5" w:rsidRPr="00DA18A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11</w:t>
            </w:r>
          </w:p>
        </w:tc>
        <w:tc>
          <w:tcPr>
            <w:tcW w:w="3375" w:type="dxa"/>
          </w:tcPr>
          <w:p w:rsidR="009F74B5" w:rsidRPr="00DA18AF" w:rsidRDefault="009F74B5" w:rsidP="009F74B5">
            <w:pPr>
              <w:jc w:val="center"/>
            </w:pPr>
            <w:proofErr w:type="spellStart"/>
            <w:r w:rsidRPr="00DA18AF">
              <w:t>Бижина</w:t>
            </w:r>
            <w:proofErr w:type="spellEnd"/>
            <w:r w:rsidRPr="00DA18AF">
              <w:t xml:space="preserve"> Н.Н.</w:t>
            </w:r>
          </w:p>
          <w:p w:rsidR="009F74B5" w:rsidRPr="00DA18AF" w:rsidRDefault="009F74B5" w:rsidP="009F74B5">
            <w:pPr>
              <w:jc w:val="center"/>
            </w:pPr>
            <w:r w:rsidRPr="00DA18AF">
              <w:t>«Чистота – залог здоровья»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proofErr w:type="spellStart"/>
            <w:r>
              <w:rPr>
                <w:rFonts w:asciiTheme="minorHAnsi" w:hAnsiTheme="minorHAnsi" w:cs="Andalus"/>
              </w:rPr>
              <w:t>Нач.кл</w:t>
            </w:r>
            <w:proofErr w:type="spellEnd"/>
            <w:r>
              <w:rPr>
                <w:rFonts w:asciiTheme="minorHAnsi" w:hAnsiTheme="minorHAnsi" w:cs="Andalus"/>
              </w:rPr>
              <w:t>.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1285" w:type="dxa"/>
          </w:tcPr>
          <w:p w:rsidR="009F74B5" w:rsidRPr="00DA18A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12</w:t>
            </w:r>
          </w:p>
        </w:tc>
        <w:tc>
          <w:tcPr>
            <w:tcW w:w="3375" w:type="dxa"/>
          </w:tcPr>
          <w:p w:rsidR="009F74B5" w:rsidRPr="00DA18AF" w:rsidRDefault="009F74B5" w:rsidP="009F74B5">
            <w:pPr>
              <w:jc w:val="center"/>
            </w:pPr>
            <w:r w:rsidRPr="00DA18AF">
              <w:t>Терешкова О.А.</w:t>
            </w:r>
          </w:p>
          <w:p w:rsidR="009F74B5" w:rsidRPr="00DA18AF" w:rsidRDefault="009F74B5" w:rsidP="009F74B5">
            <w:pPr>
              <w:jc w:val="center"/>
            </w:pPr>
            <w:r w:rsidRPr="00DA18AF">
              <w:t>«Будь здоров!»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proofErr w:type="spellStart"/>
            <w:r>
              <w:rPr>
                <w:rFonts w:asciiTheme="minorHAnsi" w:hAnsiTheme="minorHAnsi" w:cs="Andalus"/>
              </w:rPr>
              <w:t>Нач.кл</w:t>
            </w:r>
            <w:proofErr w:type="spellEnd"/>
            <w:r>
              <w:rPr>
                <w:rFonts w:asciiTheme="minorHAnsi" w:hAnsiTheme="minorHAnsi" w:cs="Andalus"/>
              </w:rPr>
              <w:t>.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1285" w:type="dxa"/>
          </w:tcPr>
          <w:p w:rsidR="009F74B5" w:rsidRPr="00DA18A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13</w:t>
            </w:r>
          </w:p>
        </w:tc>
        <w:tc>
          <w:tcPr>
            <w:tcW w:w="3375" w:type="dxa"/>
          </w:tcPr>
          <w:p w:rsidR="009F74B5" w:rsidRPr="00DA18AF" w:rsidRDefault="009F74B5" w:rsidP="009F74B5">
            <w:pPr>
              <w:jc w:val="center"/>
            </w:pPr>
            <w:proofErr w:type="spellStart"/>
            <w:r w:rsidRPr="00DA18AF">
              <w:t>Чурбанова</w:t>
            </w:r>
            <w:proofErr w:type="spellEnd"/>
            <w:r w:rsidRPr="00DA18AF">
              <w:t xml:space="preserve"> Т.Н.</w:t>
            </w:r>
          </w:p>
          <w:p w:rsidR="009F74B5" w:rsidRPr="00DA18AF" w:rsidRDefault="009F74B5" w:rsidP="009F74B5">
            <w:pPr>
              <w:jc w:val="center"/>
            </w:pPr>
            <w:r w:rsidRPr="00DA18AF">
              <w:t>«Театр»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proofErr w:type="spellStart"/>
            <w:r>
              <w:rPr>
                <w:rFonts w:asciiTheme="minorHAnsi" w:hAnsiTheme="minorHAnsi" w:cs="Andalus"/>
              </w:rPr>
              <w:t>Нач</w:t>
            </w:r>
            <w:proofErr w:type="gramStart"/>
            <w:r>
              <w:rPr>
                <w:rFonts w:asciiTheme="minorHAnsi" w:hAnsiTheme="minorHAnsi" w:cs="Andalus"/>
              </w:rPr>
              <w:t>.к</w:t>
            </w:r>
            <w:proofErr w:type="gramEnd"/>
            <w:r>
              <w:rPr>
                <w:rFonts w:asciiTheme="minorHAnsi" w:hAnsiTheme="minorHAnsi" w:cs="Andalus"/>
              </w:rPr>
              <w:t>л</w:t>
            </w:r>
            <w:proofErr w:type="spellEnd"/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1285" w:type="dxa"/>
          </w:tcPr>
          <w:p w:rsidR="009F74B5" w:rsidRPr="00DA18A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14</w:t>
            </w:r>
          </w:p>
        </w:tc>
        <w:tc>
          <w:tcPr>
            <w:tcW w:w="3375" w:type="dxa"/>
          </w:tcPr>
          <w:p w:rsidR="009F74B5" w:rsidRPr="00DA18AF" w:rsidRDefault="009F74B5" w:rsidP="009F74B5">
            <w:pPr>
              <w:jc w:val="center"/>
            </w:pPr>
            <w:proofErr w:type="spellStart"/>
            <w:r w:rsidRPr="00DA18AF">
              <w:t>Потылицына</w:t>
            </w:r>
            <w:proofErr w:type="spellEnd"/>
            <w:r w:rsidRPr="00DA18AF">
              <w:t xml:space="preserve"> А.В.</w:t>
            </w:r>
          </w:p>
          <w:p w:rsidR="009F74B5" w:rsidRPr="00DA18AF" w:rsidRDefault="009F74B5" w:rsidP="009F74B5">
            <w:pPr>
              <w:jc w:val="center"/>
            </w:pPr>
            <w:proofErr w:type="spellStart"/>
            <w:r w:rsidRPr="00DA18AF">
              <w:t>Исслед</w:t>
            </w:r>
            <w:proofErr w:type="spellEnd"/>
            <w:r w:rsidRPr="00DA18AF">
              <w:t>. проект «Влияние образа жизни на состояние зд</w:t>
            </w:r>
            <w:r w:rsidRPr="00DA18AF">
              <w:t>о</w:t>
            </w:r>
            <w:r w:rsidRPr="00DA18AF">
              <w:t>ровья школьников»</w:t>
            </w:r>
          </w:p>
          <w:p w:rsidR="009F74B5" w:rsidRPr="00DA18AF" w:rsidRDefault="009F74B5" w:rsidP="009F74B5">
            <w:pPr>
              <w:rPr>
                <w:b/>
              </w:rPr>
            </w:pP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ОБЖ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1285" w:type="dxa"/>
          </w:tcPr>
          <w:p w:rsidR="009F74B5" w:rsidRPr="00DA18A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15</w:t>
            </w:r>
          </w:p>
        </w:tc>
        <w:tc>
          <w:tcPr>
            <w:tcW w:w="3375" w:type="dxa"/>
          </w:tcPr>
          <w:p w:rsidR="009F74B5" w:rsidRPr="00DA18AF" w:rsidRDefault="009F74B5" w:rsidP="009F74B5">
            <w:r w:rsidRPr="00DA18AF">
              <w:t>Шихта А.В.</w:t>
            </w:r>
          </w:p>
          <w:p w:rsidR="009F74B5" w:rsidRPr="00DA18AF" w:rsidRDefault="009F74B5" w:rsidP="009F74B5">
            <w:pPr>
              <w:rPr>
                <w:b/>
              </w:rPr>
            </w:pPr>
            <w:proofErr w:type="spellStart"/>
            <w:r w:rsidRPr="00DA18AF">
              <w:t>Медиа-проект</w:t>
            </w:r>
            <w:proofErr w:type="spellEnd"/>
            <w:r w:rsidRPr="00DA18AF">
              <w:t xml:space="preserve"> «Новые виды наркотиков и их влияние на организм человека»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Англ</w:t>
            </w:r>
            <w:proofErr w:type="gramStart"/>
            <w:r>
              <w:rPr>
                <w:rFonts w:asciiTheme="minorHAnsi" w:hAnsiTheme="minorHAnsi" w:cs="Andalus"/>
              </w:rPr>
              <w:t>.я</w:t>
            </w:r>
            <w:proofErr w:type="gramEnd"/>
            <w:r>
              <w:rPr>
                <w:rFonts w:asciiTheme="minorHAnsi" w:hAnsiTheme="minorHAnsi" w:cs="Andalus"/>
              </w:rPr>
              <w:t>зык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1285" w:type="dxa"/>
          </w:tcPr>
          <w:p w:rsidR="009F74B5" w:rsidRPr="00DA18A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16</w:t>
            </w:r>
          </w:p>
        </w:tc>
        <w:tc>
          <w:tcPr>
            <w:tcW w:w="3375" w:type="dxa"/>
          </w:tcPr>
          <w:p w:rsidR="009F74B5" w:rsidRPr="00DA18AF" w:rsidRDefault="009F74B5" w:rsidP="009F74B5">
            <w:proofErr w:type="spellStart"/>
            <w:r w:rsidRPr="00DA18AF">
              <w:t>Болтовская</w:t>
            </w:r>
            <w:proofErr w:type="spellEnd"/>
            <w:r w:rsidRPr="00DA18AF">
              <w:t xml:space="preserve"> А.П.</w:t>
            </w:r>
          </w:p>
          <w:p w:rsidR="009F74B5" w:rsidRPr="00DA18AF" w:rsidRDefault="009F74B5" w:rsidP="009F74B5">
            <w:r w:rsidRPr="00DA18AF">
              <w:t>«Влияние литературы на кул</w:t>
            </w:r>
            <w:r w:rsidRPr="00DA18AF">
              <w:t>ь</w:t>
            </w:r>
            <w:r w:rsidRPr="00DA18AF">
              <w:t>туру»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литература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1285" w:type="dxa"/>
          </w:tcPr>
          <w:p w:rsidR="009F74B5" w:rsidRPr="00DA18A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17</w:t>
            </w:r>
          </w:p>
        </w:tc>
        <w:tc>
          <w:tcPr>
            <w:tcW w:w="3375" w:type="dxa"/>
          </w:tcPr>
          <w:p w:rsidR="009F74B5" w:rsidRPr="00DA18AF" w:rsidRDefault="009F74B5" w:rsidP="009F74B5">
            <w:r w:rsidRPr="00DA18AF">
              <w:t>Балобанова И.А.</w:t>
            </w:r>
          </w:p>
          <w:p w:rsidR="009F74B5" w:rsidRPr="00DA18AF" w:rsidRDefault="009F74B5" w:rsidP="009F74B5">
            <w:pPr>
              <w:rPr>
                <w:b/>
              </w:rPr>
            </w:pPr>
            <w:r w:rsidRPr="00DA18AF">
              <w:t>«Лучший школьный двор»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ИЗО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DA18A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1 место</w:t>
            </w:r>
          </w:p>
        </w:tc>
      </w:tr>
      <w:tr w:rsidR="009F74B5" w:rsidRPr="00B3797F" w:rsidTr="009F74B5">
        <w:tc>
          <w:tcPr>
            <w:tcW w:w="1285" w:type="dxa"/>
          </w:tcPr>
          <w:p w:rsidR="009F74B5" w:rsidRPr="00DA18A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18</w:t>
            </w:r>
          </w:p>
        </w:tc>
        <w:tc>
          <w:tcPr>
            <w:tcW w:w="3375" w:type="dxa"/>
          </w:tcPr>
          <w:p w:rsidR="009F74B5" w:rsidRPr="00DA18AF" w:rsidRDefault="009F74B5" w:rsidP="009F74B5">
            <w:r>
              <w:t>Балобанова И.А.</w:t>
            </w:r>
          </w:p>
          <w:p w:rsidR="009F74B5" w:rsidRPr="00DA18AF" w:rsidRDefault="009F74B5" w:rsidP="009F74B5">
            <w:pPr>
              <w:rPr>
                <w:b/>
              </w:rPr>
            </w:pPr>
            <w:r w:rsidRPr="00DA18AF">
              <w:t xml:space="preserve">«Пейзаж в творчестве </w:t>
            </w:r>
            <w:proofErr w:type="spellStart"/>
            <w:r w:rsidRPr="00DA18AF">
              <w:t>красн</w:t>
            </w:r>
            <w:r w:rsidRPr="00DA18AF">
              <w:t>о</w:t>
            </w:r>
            <w:r w:rsidRPr="00DA18AF">
              <w:t>яр</w:t>
            </w:r>
            <w:proofErr w:type="spellEnd"/>
            <w:r w:rsidRPr="00DA18AF">
              <w:t>. художников»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ИЗО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1285" w:type="dxa"/>
          </w:tcPr>
          <w:p w:rsidR="009F74B5" w:rsidRPr="00DA18A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19</w:t>
            </w:r>
          </w:p>
        </w:tc>
        <w:tc>
          <w:tcPr>
            <w:tcW w:w="3375" w:type="dxa"/>
          </w:tcPr>
          <w:p w:rsidR="009F74B5" w:rsidRPr="00DA18AF" w:rsidRDefault="009F74B5" w:rsidP="009F74B5">
            <w:proofErr w:type="spellStart"/>
            <w:r w:rsidRPr="00DA18AF">
              <w:t>Васехина</w:t>
            </w:r>
            <w:proofErr w:type="spellEnd"/>
            <w:r w:rsidRPr="00DA18AF">
              <w:t xml:space="preserve"> Е.Г.</w:t>
            </w:r>
          </w:p>
          <w:p w:rsidR="009F74B5" w:rsidRPr="00DA18AF" w:rsidRDefault="009F74B5" w:rsidP="009F74B5">
            <w:pPr>
              <w:rPr>
                <w:b/>
              </w:rPr>
            </w:pPr>
            <w:r w:rsidRPr="00DA18AF">
              <w:t>«Цветочная акварель»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технология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1285" w:type="dxa"/>
          </w:tcPr>
          <w:p w:rsidR="009F74B5" w:rsidRPr="00DA18A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20</w:t>
            </w:r>
          </w:p>
        </w:tc>
        <w:tc>
          <w:tcPr>
            <w:tcW w:w="3375" w:type="dxa"/>
          </w:tcPr>
          <w:p w:rsidR="009F74B5" w:rsidRPr="00DA18AF" w:rsidRDefault="009F74B5" w:rsidP="009F74B5">
            <w:r w:rsidRPr="00DA18AF">
              <w:t>Панова А.Н.</w:t>
            </w:r>
          </w:p>
          <w:p w:rsidR="009F74B5" w:rsidRPr="00DA18AF" w:rsidRDefault="009F74B5" w:rsidP="009F74B5">
            <w:pPr>
              <w:rPr>
                <w:b/>
              </w:rPr>
            </w:pPr>
            <w:r w:rsidRPr="00DA18AF">
              <w:t>«Лучший школьный двор»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математика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1285" w:type="dxa"/>
          </w:tcPr>
          <w:p w:rsidR="009F74B5" w:rsidRPr="00DA18A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21</w:t>
            </w:r>
          </w:p>
        </w:tc>
        <w:tc>
          <w:tcPr>
            <w:tcW w:w="3375" w:type="dxa"/>
          </w:tcPr>
          <w:p w:rsidR="009F74B5" w:rsidRPr="00DA18AF" w:rsidRDefault="009F74B5" w:rsidP="009F74B5">
            <w:r w:rsidRPr="00DA18AF">
              <w:t>Овечкина С.А.</w:t>
            </w:r>
          </w:p>
          <w:p w:rsidR="009F74B5" w:rsidRPr="00DA18AF" w:rsidRDefault="009F74B5" w:rsidP="009F74B5">
            <w:pPr>
              <w:rPr>
                <w:b/>
              </w:rPr>
            </w:pPr>
            <w:r w:rsidRPr="00DA18AF">
              <w:t>«Лучший школьный двор»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Соц</w:t>
            </w:r>
            <w:proofErr w:type="gramStart"/>
            <w:r>
              <w:rPr>
                <w:rFonts w:asciiTheme="minorHAnsi" w:hAnsiTheme="minorHAnsi" w:cs="Andalus"/>
              </w:rPr>
              <w:t>.п</w:t>
            </w:r>
            <w:proofErr w:type="gramEnd"/>
            <w:r>
              <w:rPr>
                <w:rFonts w:asciiTheme="minorHAnsi" w:hAnsiTheme="minorHAnsi" w:cs="Andalus"/>
              </w:rPr>
              <w:t>едагог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F777F6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2 место</w:t>
            </w:r>
          </w:p>
        </w:tc>
      </w:tr>
      <w:tr w:rsidR="009F74B5" w:rsidRPr="00B3797F" w:rsidTr="009F74B5">
        <w:tc>
          <w:tcPr>
            <w:tcW w:w="9755" w:type="dxa"/>
            <w:gridSpan w:val="5"/>
          </w:tcPr>
          <w:p w:rsidR="009F74B5" w:rsidRPr="00B3797F" w:rsidRDefault="009F74B5" w:rsidP="009F74B5">
            <w:pPr>
              <w:pStyle w:val="a7"/>
              <w:ind w:left="0"/>
              <w:jc w:val="center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районный</w:t>
            </w:r>
          </w:p>
        </w:tc>
      </w:tr>
      <w:tr w:rsidR="009F74B5" w:rsidRPr="00B3797F" w:rsidTr="009F74B5">
        <w:tc>
          <w:tcPr>
            <w:tcW w:w="128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  <w:tc>
          <w:tcPr>
            <w:tcW w:w="33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Физическая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культура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«</w:t>
            </w:r>
            <w:r w:rsidRPr="00B3797F">
              <w:rPr>
                <w:rFonts w:asciiTheme="minorHAnsi" w:hAnsiTheme="minorHAnsi" w:cs="Andalus"/>
              </w:rPr>
              <w:t>Спартакиада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работников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образования</w:t>
            </w:r>
            <w:r w:rsidRPr="00B3797F">
              <w:rPr>
                <w:rFonts w:ascii="Andalus" w:hAnsi="Andalus" w:cs="Andalus"/>
              </w:rPr>
              <w:t xml:space="preserve">» </w:t>
            </w:r>
            <w:r w:rsidRPr="00B3797F">
              <w:rPr>
                <w:rFonts w:ascii="Andalus" w:hAnsi="Andalus" w:cs="Andalus"/>
              </w:rPr>
              <w:lastRenderedPageBreak/>
              <w:t xml:space="preserve">1 </w:t>
            </w:r>
            <w:r w:rsidRPr="00B3797F">
              <w:rPr>
                <w:rFonts w:asciiTheme="minorHAnsi" w:hAnsiTheme="minorHAnsi" w:cs="Andalus"/>
              </w:rPr>
              <w:t>этап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Дартс</w:t>
            </w:r>
            <w:proofErr w:type="spellEnd"/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lastRenderedPageBreak/>
              <w:t xml:space="preserve">2 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</w:tc>
      </w:tr>
      <w:tr w:rsidR="009F74B5" w:rsidRPr="00B3797F" w:rsidTr="009F74B5">
        <w:tc>
          <w:tcPr>
            <w:tcW w:w="128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lastRenderedPageBreak/>
              <w:t>2</w:t>
            </w:r>
          </w:p>
        </w:tc>
        <w:tc>
          <w:tcPr>
            <w:tcW w:w="33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Физическая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культура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«</w:t>
            </w:r>
            <w:r w:rsidRPr="00B3797F">
              <w:rPr>
                <w:rFonts w:asciiTheme="minorHAnsi" w:hAnsiTheme="minorHAnsi" w:cs="Andalus"/>
              </w:rPr>
              <w:t>Спартакиада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работников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образования</w:t>
            </w:r>
            <w:r w:rsidRPr="00B3797F">
              <w:rPr>
                <w:rFonts w:ascii="Andalus" w:hAnsi="Andalus" w:cs="Andalus"/>
              </w:rPr>
              <w:t xml:space="preserve">» 2 </w:t>
            </w:r>
            <w:r w:rsidRPr="00B3797F">
              <w:rPr>
                <w:rFonts w:asciiTheme="minorHAnsi" w:hAnsiTheme="minorHAnsi" w:cs="Andalus"/>
              </w:rPr>
              <w:t>этап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128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33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Бижина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Терешкова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Нач</w:t>
            </w:r>
            <w:proofErr w:type="spellEnd"/>
            <w:r w:rsidRPr="00B3797F">
              <w:rPr>
                <w:rFonts w:ascii="Andalus" w:hAnsi="Andalus" w:cs="Andalus"/>
              </w:rPr>
              <w:t xml:space="preserve">. </w:t>
            </w:r>
            <w:r w:rsidRPr="00B3797F">
              <w:rPr>
                <w:rFonts w:asciiTheme="minorHAnsi" w:hAnsiTheme="minorHAnsi" w:cs="Andalus"/>
              </w:rPr>
              <w:t>классы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Районный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ектов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</w:tbl>
    <w:p w:rsidR="009F74B5" w:rsidRPr="00B3797F" w:rsidRDefault="009F74B5" w:rsidP="009F74B5">
      <w:pPr>
        <w:pStyle w:val="a7"/>
        <w:ind w:left="1080"/>
        <w:jc w:val="both"/>
        <w:rPr>
          <w:rFonts w:ascii="Andalus" w:hAnsi="Andalus" w:cs="Andalus"/>
        </w:rPr>
      </w:pPr>
    </w:p>
    <w:p w:rsidR="009F74B5" w:rsidRPr="00F777F6" w:rsidRDefault="009F74B5" w:rsidP="00A77410">
      <w:pPr>
        <w:pStyle w:val="a7"/>
        <w:numPr>
          <w:ilvl w:val="0"/>
          <w:numId w:val="22"/>
        </w:numPr>
        <w:contextualSpacing w:val="0"/>
        <w:jc w:val="both"/>
        <w:rPr>
          <w:rFonts w:ascii="Andalus" w:hAnsi="Andalus" w:cs="Andalus"/>
        </w:rPr>
      </w:pPr>
      <w:r w:rsidRPr="00F777F6">
        <w:rPr>
          <w:rFonts w:asciiTheme="minorHAnsi" w:hAnsiTheme="minorHAnsi" w:cs="Andalus"/>
        </w:rPr>
        <w:t>Участие</w:t>
      </w:r>
      <w:r w:rsidRPr="00F777F6">
        <w:rPr>
          <w:rFonts w:ascii="Andalus" w:hAnsi="Andalus" w:cs="Andalus"/>
        </w:rPr>
        <w:t xml:space="preserve"> </w:t>
      </w:r>
      <w:r w:rsidRPr="00F777F6">
        <w:rPr>
          <w:rFonts w:asciiTheme="minorHAnsi" w:hAnsiTheme="minorHAnsi" w:cs="Andalus"/>
        </w:rPr>
        <w:t>учащихся</w:t>
      </w:r>
      <w:r w:rsidRPr="00F777F6">
        <w:rPr>
          <w:rFonts w:ascii="Andalus" w:hAnsi="Andalus" w:cs="Andalus"/>
        </w:rPr>
        <w:t xml:space="preserve"> </w:t>
      </w:r>
      <w:r w:rsidRPr="00F777F6">
        <w:rPr>
          <w:rFonts w:asciiTheme="minorHAnsi" w:hAnsiTheme="minorHAnsi" w:cs="Andalus"/>
        </w:rPr>
        <w:t>в</w:t>
      </w:r>
      <w:r w:rsidRPr="00F777F6">
        <w:rPr>
          <w:rFonts w:ascii="Andalus" w:hAnsi="Andalus" w:cs="Andalus"/>
        </w:rPr>
        <w:t xml:space="preserve"> </w:t>
      </w:r>
      <w:r w:rsidRPr="00F777F6">
        <w:rPr>
          <w:rFonts w:asciiTheme="minorHAnsi" w:hAnsiTheme="minorHAnsi" w:cs="Andalus"/>
        </w:rPr>
        <w:t>конкурсах</w:t>
      </w:r>
      <w:r w:rsidRPr="00F777F6">
        <w:rPr>
          <w:rFonts w:ascii="Andalus" w:hAnsi="Andalus" w:cs="Andalus"/>
        </w:rPr>
        <w:t xml:space="preserve">  </w:t>
      </w:r>
      <w:r w:rsidRPr="00F777F6">
        <w:rPr>
          <w:rFonts w:asciiTheme="minorHAnsi" w:hAnsiTheme="minorHAnsi" w:cs="Andalus"/>
        </w:rPr>
        <w:t>разного</w:t>
      </w:r>
      <w:r w:rsidRPr="00F777F6">
        <w:rPr>
          <w:rFonts w:ascii="Andalus" w:hAnsi="Andalus" w:cs="Andalus"/>
        </w:rPr>
        <w:t xml:space="preserve"> </w:t>
      </w:r>
      <w:r w:rsidRPr="00F777F6">
        <w:rPr>
          <w:rFonts w:asciiTheme="minorHAnsi" w:hAnsiTheme="minorHAnsi" w:cs="Andalus"/>
        </w:rPr>
        <w:t>уровня</w:t>
      </w:r>
      <w:r w:rsidRPr="00F777F6">
        <w:rPr>
          <w:rFonts w:ascii="Andalus" w:hAnsi="Andalus" w:cs="Andalus"/>
        </w:rPr>
        <w:t xml:space="preserve"> </w:t>
      </w:r>
      <w:r w:rsidRPr="00F777F6">
        <w:rPr>
          <w:rFonts w:asciiTheme="minorHAnsi" w:hAnsiTheme="minorHAnsi" w:cs="Andalus"/>
        </w:rPr>
        <w:t>за</w:t>
      </w:r>
      <w:r w:rsidRPr="00F777F6">
        <w:rPr>
          <w:rFonts w:ascii="Andalus" w:hAnsi="Andalus" w:cs="Andalus"/>
        </w:rPr>
        <w:t xml:space="preserve"> 2013-2014 </w:t>
      </w:r>
      <w:proofErr w:type="spellStart"/>
      <w:r w:rsidRPr="00F777F6">
        <w:rPr>
          <w:rFonts w:asciiTheme="minorHAnsi" w:hAnsiTheme="minorHAnsi" w:cs="Andalus"/>
        </w:rPr>
        <w:t>уч</w:t>
      </w:r>
      <w:proofErr w:type="spellEnd"/>
      <w:r w:rsidRPr="00F777F6">
        <w:rPr>
          <w:rFonts w:ascii="Andalus" w:hAnsi="Andalus" w:cs="Andalus"/>
        </w:rPr>
        <w:t xml:space="preserve"> </w:t>
      </w:r>
      <w:r w:rsidRPr="00F777F6">
        <w:rPr>
          <w:rFonts w:asciiTheme="minorHAnsi" w:hAnsiTheme="minorHAnsi" w:cs="Andalus"/>
        </w:rPr>
        <w:t>год</w:t>
      </w:r>
      <w:r w:rsidRPr="00F777F6">
        <w:rPr>
          <w:rFonts w:ascii="Andalus" w:hAnsi="Andalus" w:cs="Andalus"/>
        </w:rPr>
        <w:t xml:space="preserve"> 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34"/>
        <w:gridCol w:w="1052"/>
        <w:gridCol w:w="625"/>
        <w:gridCol w:w="2229"/>
        <w:gridCol w:w="273"/>
        <w:gridCol w:w="1317"/>
        <w:gridCol w:w="137"/>
        <w:gridCol w:w="1452"/>
        <w:gridCol w:w="43"/>
        <w:gridCol w:w="95"/>
        <w:gridCol w:w="1569"/>
        <w:gridCol w:w="162"/>
        <w:gridCol w:w="85"/>
      </w:tblGrid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№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п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Название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конкурса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ребе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Theme="minorHAnsi" w:hAnsiTheme="minorHAnsi" w:cs="Andalus"/>
              </w:rPr>
              <w:t>ка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учителя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Результат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</w:tr>
      <w:tr w:rsidR="009F74B5" w:rsidRPr="00B3797F" w:rsidTr="009F74B5">
        <w:tc>
          <w:tcPr>
            <w:tcW w:w="10173" w:type="dxa"/>
            <w:gridSpan w:val="1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школьный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рисунков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Theme="minorHAnsi" w:hAnsiTheme="minorHAnsi" w:cs="Andalus"/>
              </w:rPr>
              <w:t>встречу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олимпиаде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Вся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школа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Балобанова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Легкая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атлетика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Шипо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Theme="minorHAnsi" w:hAnsiTheme="minorHAnsi" w:cs="Andalus"/>
              </w:rPr>
              <w:t>ка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gramStart"/>
            <w:r w:rsidRPr="00B3797F">
              <w:rPr>
                <w:rFonts w:asciiTheme="minorHAnsi" w:hAnsiTheme="minorHAnsi" w:cs="Andalus"/>
              </w:rPr>
              <w:t>юных</w:t>
            </w:r>
            <w:proofErr w:type="gramEnd"/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5-9</w:t>
            </w:r>
            <w:r w:rsidRPr="00B3797F">
              <w:rPr>
                <w:rFonts w:asciiTheme="minorHAnsi" w:hAnsiTheme="minorHAnsi" w:cs="Andalus"/>
              </w:rPr>
              <w:t>кл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Туристическая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полоса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препятствий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5-9</w:t>
            </w:r>
            <w:r w:rsidRPr="00B3797F">
              <w:rPr>
                <w:rFonts w:asciiTheme="minorHAnsi" w:hAnsiTheme="minorHAnsi" w:cs="Andalus"/>
              </w:rPr>
              <w:t>кл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Кросс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День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бегуна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1-11 </w:t>
            </w:r>
            <w:proofErr w:type="spellStart"/>
            <w:r w:rsidRPr="00B3797F">
              <w:rPr>
                <w:rFonts w:asciiTheme="minorHAnsi" w:hAnsiTheme="minorHAnsi" w:cs="Andalus"/>
              </w:rPr>
              <w:t>кл</w:t>
            </w:r>
            <w:proofErr w:type="spellEnd"/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«</w:t>
            </w:r>
            <w:r w:rsidRPr="00B3797F">
              <w:rPr>
                <w:rFonts w:asciiTheme="minorHAnsi" w:hAnsiTheme="minorHAnsi" w:cs="Andalus"/>
              </w:rPr>
              <w:t>Президентские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состяз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Theme="minorHAnsi" w:hAnsiTheme="minorHAnsi" w:cs="Andalus"/>
              </w:rPr>
              <w:t>ния</w:t>
            </w:r>
            <w:r w:rsidRPr="00B3797F">
              <w:rPr>
                <w:rFonts w:ascii="Andalus" w:hAnsi="Andalus" w:cs="Andalus"/>
              </w:rPr>
              <w:t xml:space="preserve">» 1 </w:t>
            </w:r>
            <w:r w:rsidRPr="00B3797F">
              <w:rPr>
                <w:rFonts w:asciiTheme="minorHAnsi" w:hAnsiTheme="minorHAnsi" w:cs="Andalus"/>
              </w:rPr>
              <w:t>этап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1-11</w:t>
            </w:r>
            <w:r w:rsidRPr="00B3797F">
              <w:rPr>
                <w:rFonts w:asciiTheme="minorHAnsi" w:hAnsiTheme="minorHAnsi" w:cs="Andalus"/>
              </w:rPr>
              <w:t>кл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6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Настольный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теннис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6-8</w:t>
            </w:r>
            <w:r w:rsidRPr="00B3797F">
              <w:rPr>
                <w:rFonts w:asciiTheme="minorHAnsi" w:hAnsiTheme="minorHAnsi" w:cs="Andalus"/>
              </w:rPr>
              <w:t>кл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7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Турнир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пионерболу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5-9</w:t>
            </w:r>
            <w:r w:rsidRPr="00B3797F">
              <w:rPr>
                <w:rFonts w:asciiTheme="minorHAnsi" w:hAnsiTheme="minorHAnsi" w:cs="Andalus"/>
              </w:rPr>
              <w:t>кл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8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Веселые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старты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1-4</w:t>
            </w:r>
            <w:r w:rsidRPr="00B3797F">
              <w:rPr>
                <w:rFonts w:asciiTheme="minorHAnsi" w:hAnsiTheme="minorHAnsi" w:cs="Andalus"/>
              </w:rPr>
              <w:t>кл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9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Веселые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старты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5-11 </w:t>
            </w:r>
            <w:proofErr w:type="spellStart"/>
            <w:r w:rsidRPr="00B3797F">
              <w:rPr>
                <w:rFonts w:asciiTheme="minorHAnsi" w:hAnsiTheme="minorHAnsi" w:cs="Andalus"/>
              </w:rPr>
              <w:t>кл</w:t>
            </w:r>
            <w:proofErr w:type="spellEnd"/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10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Волонтерская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работа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Мы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ЗОЖ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6-11 </w:t>
            </w:r>
            <w:proofErr w:type="spellStart"/>
            <w:r w:rsidRPr="00B3797F">
              <w:rPr>
                <w:rFonts w:asciiTheme="minorHAnsi" w:hAnsiTheme="minorHAnsi" w:cs="Andalus"/>
              </w:rPr>
              <w:t>кл</w:t>
            </w:r>
            <w:proofErr w:type="spellEnd"/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Номинация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11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Серебряные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коньки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5-11 </w:t>
            </w:r>
            <w:proofErr w:type="spellStart"/>
            <w:r w:rsidRPr="00B3797F">
              <w:rPr>
                <w:rFonts w:asciiTheme="minorHAnsi" w:hAnsiTheme="minorHAnsi" w:cs="Andalus"/>
              </w:rPr>
              <w:t>кл</w:t>
            </w:r>
            <w:proofErr w:type="spellEnd"/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12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Лыжные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гонки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5-11</w:t>
            </w:r>
            <w:r w:rsidRPr="00B3797F">
              <w:rPr>
                <w:rFonts w:asciiTheme="minorHAnsi" w:hAnsiTheme="minorHAnsi" w:cs="Andalus"/>
              </w:rPr>
              <w:t>кл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13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Шахматы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Белая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ладья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2-11</w:t>
            </w:r>
            <w:r w:rsidRPr="00B3797F">
              <w:rPr>
                <w:rFonts w:asciiTheme="minorHAnsi" w:hAnsiTheme="minorHAnsi" w:cs="Andalus"/>
              </w:rPr>
              <w:t>кл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14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Самая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спортивная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учен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Theme="minorHAnsi" w:hAnsiTheme="minorHAnsi" w:cs="Andalus"/>
              </w:rPr>
              <w:t>ца</w:t>
            </w:r>
            <w:r w:rsidRPr="00B3797F">
              <w:rPr>
                <w:rFonts w:ascii="Andalus" w:hAnsi="Andalus" w:cs="Andalus"/>
              </w:rPr>
              <w:t xml:space="preserve">, </w:t>
            </w:r>
            <w:r w:rsidRPr="00B3797F">
              <w:rPr>
                <w:rFonts w:asciiTheme="minorHAnsi" w:hAnsiTheme="minorHAnsi" w:cs="Andalus"/>
              </w:rPr>
              <w:t>самый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lastRenderedPageBreak/>
              <w:t>спортивный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ученик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lastRenderedPageBreak/>
              <w:t>5-11</w:t>
            </w:r>
            <w:r w:rsidRPr="00B3797F">
              <w:rPr>
                <w:rFonts w:asciiTheme="minorHAnsi" w:hAnsiTheme="minorHAnsi" w:cs="Andalus"/>
              </w:rPr>
              <w:t>кл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1 </w:t>
            </w:r>
            <w:r w:rsidRPr="00B3797F">
              <w:rPr>
                <w:rFonts w:asciiTheme="minorHAnsi" w:hAnsiTheme="minorHAnsi" w:cs="Andalus"/>
              </w:rPr>
              <w:t>места</w:t>
            </w:r>
            <w:r w:rsidRPr="00B3797F">
              <w:rPr>
                <w:rFonts w:ascii="Andalus" w:hAnsi="Andalus" w:cs="Andalus"/>
              </w:rPr>
              <w:t>,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lastRenderedPageBreak/>
              <w:t>номинации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lastRenderedPageBreak/>
              <w:t>15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Лыжные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гонки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нач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шк</w:t>
            </w:r>
            <w:proofErr w:type="spellEnd"/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40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16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Мини</w:t>
            </w:r>
            <w:r w:rsidRPr="00B3797F">
              <w:rPr>
                <w:rFonts w:ascii="Andalus" w:hAnsi="Andalus" w:cs="Andalus"/>
              </w:rPr>
              <w:t xml:space="preserve">- </w:t>
            </w:r>
            <w:r w:rsidRPr="00B3797F">
              <w:rPr>
                <w:rFonts w:asciiTheme="minorHAnsi" w:hAnsiTheme="minorHAnsi" w:cs="Andalus"/>
              </w:rPr>
              <w:t>футбол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юноши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10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1, 2 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17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Мини</w:t>
            </w:r>
            <w:r w:rsidRPr="00B3797F">
              <w:rPr>
                <w:rFonts w:ascii="Andalus" w:hAnsi="Andalus" w:cs="Andalus"/>
              </w:rPr>
              <w:t>-</w:t>
            </w:r>
            <w:r w:rsidRPr="00B3797F">
              <w:rPr>
                <w:rFonts w:asciiTheme="minorHAnsi" w:hAnsiTheme="minorHAnsi" w:cs="Andalus"/>
              </w:rPr>
              <w:t>футбол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девушки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10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1, 2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18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Мини</w:t>
            </w:r>
            <w:r w:rsidRPr="00B3797F">
              <w:rPr>
                <w:rFonts w:ascii="Andalus" w:hAnsi="Andalus" w:cs="Andalus"/>
              </w:rPr>
              <w:t xml:space="preserve"> – </w:t>
            </w:r>
            <w:r w:rsidRPr="00B3797F">
              <w:rPr>
                <w:rFonts w:asciiTheme="minorHAnsi" w:hAnsiTheme="minorHAnsi" w:cs="Andalus"/>
              </w:rPr>
              <w:t>футбол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нач</w:t>
            </w:r>
            <w:proofErr w:type="spellEnd"/>
            <w:r w:rsidRPr="00B3797F">
              <w:rPr>
                <w:rFonts w:ascii="Andalus" w:hAnsi="Andalus" w:cs="Andalus"/>
              </w:rPr>
              <w:t xml:space="preserve">. </w:t>
            </w:r>
            <w:proofErr w:type="spellStart"/>
            <w:r w:rsidRPr="00B3797F">
              <w:rPr>
                <w:rFonts w:asciiTheme="minorHAnsi" w:hAnsiTheme="minorHAnsi" w:cs="Andalus"/>
              </w:rPr>
              <w:t>шк</w:t>
            </w:r>
            <w:proofErr w:type="spellEnd"/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10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1,2 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19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«</w:t>
            </w:r>
            <w:r w:rsidRPr="00B3797F">
              <w:rPr>
                <w:rFonts w:asciiTheme="minorHAnsi" w:hAnsiTheme="minorHAnsi" w:cs="Andalus"/>
              </w:rPr>
              <w:t>Праздник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мяча</w:t>
            </w:r>
            <w:r w:rsidRPr="00B3797F">
              <w:rPr>
                <w:rFonts w:ascii="Andalus" w:hAnsi="Andalus" w:cs="Andalus"/>
              </w:rPr>
              <w:t xml:space="preserve">» </w:t>
            </w:r>
            <w:r w:rsidRPr="00B3797F">
              <w:rPr>
                <w:rFonts w:asciiTheme="minorHAnsi" w:hAnsiTheme="minorHAnsi" w:cs="Andalus"/>
              </w:rPr>
              <w:t>праз</w:t>
            </w:r>
            <w:r w:rsidRPr="00B3797F">
              <w:rPr>
                <w:rFonts w:asciiTheme="minorHAnsi" w:hAnsiTheme="minorHAnsi" w:cs="Andalus"/>
              </w:rPr>
              <w:t>д</w:t>
            </w:r>
            <w:r w:rsidRPr="00B3797F">
              <w:rPr>
                <w:rFonts w:asciiTheme="minorHAnsi" w:hAnsiTheme="minorHAnsi" w:cs="Andalus"/>
              </w:rPr>
              <w:t>ник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игра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10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20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Настольный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теннис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8-11</w:t>
            </w:r>
            <w:r w:rsidRPr="00B3797F">
              <w:rPr>
                <w:rFonts w:asciiTheme="minorHAnsi" w:hAnsiTheme="minorHAnsi" w:cs="Andalus"/>
              </w:rPr>
              <w:t>кл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21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Спартакиада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школьников</w:t>
            </w:r>
            <w:r w:rsidRPr="00B3797F">
              <w:rPr>
                <w:rFonts w:ascii="Andalus" w:hAnsi="Andalus" w:cs="Andalus"/>
              </w:rPr>
              <w:t xml:space="preserve">. </w:t>
            </w:r>
            <w:r w:rsidRPr="00B3797F">
              <w:rPr>
                <w:rFonts w:asciiTheme="minorHAnsi" w:hAnsiTheme="minorHAnsi" w:cs="Andalus"/>
              </w:rPr>
              <w:t>Лыжные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гоки</w:t>
            </w:r>
            <w:proofErr w:type="spellEnd"/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5-11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22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Турнир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настольному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теннису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5-11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23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Турнир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настольному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теннису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1-4</w:t>
            </w:r>
            <w:r w:rsidRPr="00B3797F">
              <w:rPr>
                <w:rFonts w:asciiTheme="minorHAnsi" w:hAnsiTheme="minorHAnsi" w:cs="Andalus"/>
              </w:rPr>
              <w:t>кл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24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Легкая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атлетика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нач</w:t>
            </w:r>
            <w:proofErr w:type="gramStart"/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ш</w:t>
            </w:r>
            <w:proofErr w:type="gramEnd"/>
            <w:r w:rsidRPr="00B3797F">
              <w:rPr>
                <w:rFonts w:asciiTheme="minorHAnsi" w:hAnsiTheme="minorHAnsi" w:cs="Andalus"/>
              </w:rPr>
              <w:t>к</w:t>
            </w:r>
            <w:proofErr w:type="spellEnd"/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1-4</w:t>
            </w:r>
            <w:r w:rsidRPr="00B3797F">
              <w:rPr>
                <w:rFonts w:asciiTheme="minorHAnsi" w:hAnsiTheme="minorHAnsi" w:cs="Andalus"/>
              </w:rPr>
              <w:t>кл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25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Общешкольный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кросс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посв</w:t>
            </w:r>
            <w:proofErr w:type="spellEnd"/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Дню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Победы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1-11</w:t>
            </w:r>
            <w:r w:rsidRPr="00B3797F">
              <w:rPr>
                <w:rFonts w:asciiTheme="minorHAnsi" w:hAnsiTheme="minorHAnsi" w:cs="Andalus"/>
              </w:rPr>
              <w:t>кл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26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Турнир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шахматам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1-11</w:t>
            </w:r>
            <w:r w:rsidRPr="00B3797F">
              <w:rPr>
                <w:rFonts w:asciiTheme="minorHAnsi" w:hAnsiTheme="minorHAnsi" w:cs="Andalus"/>
              </w:rPr>
              <w:t>кл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27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Турнир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шашкам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1-11</w:t>
            </w:r>
            <w:r w:rsidRPr="00B3797F">
              <w:rPr>
                <w:rFonts w:asciiTheme="minorHAnsi" w:hAnsiTheme="minorHAnsi" w:cs="Andalus"/>
              </w:rPr>
              <w:t>кл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28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Соревнования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легкой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атлетике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посвященные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памяти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Князева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1-11</w:t>
            </w:r>
            <w:r w:rsidRPr="00B3797F">
              <w:rPr>
                <w:rFonts w:asciiTheme="minorHAnsi" w:hAnsiTheme="minorHAnsi" w:cs="Andalus"/>
              </w:rPr>
              <w:t>кл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Грамоты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за</w:t>
            </w:r>
            <w:r w:rsidRPr="00B3797F">
              <w:rPr>
                <w:rFonts w:ascii="Andalus" w:hAnsi="Andalus" w:cs="Andalus"/>
              </w:rPr>
              <w:t xml:space="preserve"> 1,2, 3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29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Проект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Лучший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школ</w:t>
            </w:r>
            <w:r w:rsidRPr="00B3797F">
              <w:rPr>
                <w:rFonts w:asciiTheme="minorHAnsi" w:hAnsiTheme="minorHAnsi" w:cs="Andalus"/>
              </w:rPr>
              <w:t>ь</w:t>
            </w:r>
            <w:r w:rsidRPr="00B3797F">
              <w:rPr>
                <w:rFonts w:asciiTheme="minorHAnsi" w:hAnsiTheme="minorHAnsi" w:cs="Andalus"/>
              </w:rPr>
              <w:t>ный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двор</w:t>
            </w:r>
            <w:r w:rsidRPr="00B3797F">
              <w:rPr>
                <w:rFonts w:ascii="Andalus" w:hAnsi="Andalus" w:cs="Andalus"/>
              </w:rPr>
              <w:t xml:space="preserve">» </w:t>
            </w:r>
            <w:r w:rsidRPr="00B3797F">
              <w:rPr>
                <w:rFonts w:asciiTheme="minorHAnsi" w:hAnsiTheme="minorHAnsi" w:cs="Andalus"/>
              </w:rPr>
              <w:t>Спортивная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площадка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6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номинация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30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Проект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Лучший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школ</w:t>
            </w:r>
            <w:r w:rsidRPr="00B3797F">
              <w:rPr>
                <w:rFonts w:asciiTheme="minorHAnsi" w:hAnsiTheme="minorHAnsi" w:cs="Andalus"/>
              </w:rPr>
              <w:t>ь</w:t>
            </w:r>
            <w:r w:rsidRPr="00B3797F">
              <w:rPr>
                <w:rFonts w:asciiTheme="minorHAnsi" w:hAnsiTheme="minorHAnsi" w:cs="Andalus"/>
              </w:rPr>
              <w:t>ный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двор</w:t>
            </w:r>
            <w:r w:rsidRPr="00B3797F">
              <w:rPr>
                <w:rFonts w:ascii="Andalus" w:hAnsi="Andalus" w:cs="Andalus"/>
              </w:rPr>
              <w:t>»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Проект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Пейзаж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тво</w:t>
            </w:r>
            <w:r w:rsidRPr="00B3797F">
              <w:rPr>
                <w:rFonts w:asciiTheme="minorHAnsi" w:hAnsiTheme="minorHAnsi" w:cs="Andalus"/>
              </w:rPr>
              <w:t>р</w:t>
            </w:r>
            <w:r w:rsidRPr="00B3797F">
              <w:rPr>
                <w:rFonts w:asciiTheme="minorHAnsi" w:hAnsiTheme="minorHAnsi" w:cs="Andalus"/>
              </w:rPr>
              <w:t>честве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красноярских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х</w:t>
            </w:r>
            <w:r w:rsidRPr="00B3797F">
              <w:rPr>
                <w:rFonts w:asciiTheme="minorHAnsi" w:hAnsiTheme="minorHAnsi" w:cs="Andalus"/>
              </w:rPr>
              <w:t>у</w:t>
            </w:r>
            <w:r w:rsidRPr="00B3797F">
              <w:rPr>
                <w:rFonts w:asciiTheme="minorHAnsi" w:hAnsiTheme="minorHAnsi" w:cs="Andalus"/>
              </w:rPr>
              <w:t>дожников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Балобанова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A77410">
            <w:pPr>
              <w:pStyle w:val="a7"/>
              <w:numPr>
                <w:ilvl w:val="0"/>
                <w:numId w:val="27"/>
              </w:numPr>
              <w:contextualSpacing w:val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место</w:t>
            </w:r>
          </w:p>
          <w:p w:rsidR="009F74B5" w:rsidRPr="00B3797F" w:rsidRDefault="009F74B5" w:rsidP="009F74B5">
            <w:pPr>
              <w:pStyle w:val="a7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9F74B5">
        <w:tc>
          <w:tcPr>
            <w:tcW w:w="113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 31</w:t>
            </w:r>
          </w:p>
        </w:tc>
        <w:tc>
          <w:tcPr>
            <w:tcW w:w="4179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Выставка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работ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Станк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вые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фигуры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из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фольги</w:t>
            </w:r>
            <w:r w:rsidRPr="00B3797F">
              <w:rPr>
                <w:rFonts w:ascii="Andalus" w:hAnsi="Andalus" w:cs="Andalus"/>
              </w:rPr>
              <w:t>»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Выставка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работ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ДПИ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быт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народов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Севера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4-7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5-7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Балобанова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10173" w:type="dxa"/>
            <w:gridSpan w:val="1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Районный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lastRenderedPageBreak/>
              <w:t>1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рисунков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Сочи</w:t>
            </w:r>
            <w:r w:rsidRPr="00B3797F">
              <w:rPr>
                <w:rFonts w:ascii="Andalus" w:hAnsi="Andalus" w:cs="Andalus"/>
              </w:rPr>
              <w:t xml:space="preserve"> 2014»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8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Балобанова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рисунков</w:t>
            </w:r>
            <w:r w:rsidRPr="00B3797F">
              <w:rPr>
                <w:rFonts w:ascii="Andalus" w:hAnsi="Andalus" w:cs="Andalus"/>
              </w:rPr>
              <w:t xml:space="preserve">  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« </w:t>
            </w:r>
            <w:r w:rsidRPr="00B3797F">
              <w:rPr>
                <w:rFonts w:asciiTheme="minorHAnsi" w:hAnsiTheme="minorHAnsi" w:cs="Andalus"/>
              </w:rPr>
              <w:t>Сочи</w:t>
            </w:r>
            <w:r w:rsidRPr="00B3797F">
              <w:rPr>
                <w:rFonts w:ascii="Andalus" w:hAnsi="Andalus" w:cs="Andalus"/>
              </w:rPr>
              <w:t xml:space="preserve"> 2014»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Рисунки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тему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спо</w:t>
            </w:r>
            <w:r w:rsidRPr="00B3797F">
              <w:rPr>
                <w:rFonts w:asciiTheme="minorHAnsi" w:hAnsiTheme="minorHAnsi" w:cs="Andalus"/>
              </w:rPr>
              <w:t>р</w:t>
            </w:r>
            <w:r w:rsidRPr="00B3797F">
              <w:rPr>
                <w:rFonts w:asciiTheme="minorHAnsi" w:hAnsiTheme="minorHAnsi" w:cs="Andalus"/>
              </w:rPr>
              <w:t>том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круглый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год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ШСЛ</w:t>
            </w:r>
            <w:r w:rsidRPr="00B3797F">
              <w:rPr>
                <w:rFonts w:ascii="Andalus" w:hAnsi="Andalus" w:cs="Andalus"/>
              </w:rPr>
              <w:t xml:space="preserve"> 4-</w:t>
            </w:r>
            <w:r w:rsidRPr="00B3797F">
              <w:rPr>
                <w:rFonts w:asciiTheme="minorHAnsi" w:hAnsiTheme="minorHAnsi" w:cs="Andalus"/>
              </w:rPr>
              <w:t>х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борье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л</w:t>
            </w:r>
            <w:r w:rsidRPr="00B3797F">
              <w:rPr>
                <w:rFonts w:ascii="Andalus" w:hAnsi="Andalus" w:cs="Andalus"/>
              </w:rPr>
              <w:t>/</w:t>
            </w:r>
            <w:proofErr w:type="spellStart"/>
            <w:r w:rsidRPr="00B3797F">
              <w:rPr>
                <w:rFonts w:asciiTheme="minorHAnsi" w:hAnsiTheme="minorHAnsi" w:cs="Andalus"/>
              </w:rPr>
              <w:t>ат</w:t>
            </w:r>
            <w:proofErr w:type="spellEnd"/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Шиповка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юных</w:t>
            </w:r>
            <w:r w:rsidRPr="00B3797F">
              <w:rPr>
                <w:rFonts w:ascii="Andalus" w:hAnsi="Andalus" w:cs="Andalus"/>
              </w:rPr>
              <w:t>»99-00</w:t>
            </w:r>
            <w:r w:rsidRPr="00B3797F">
              <w:rPr>
                <w:rFonts w:asciiTheme="minorHAnsi" w:hAnsiTheme="minorHAnsi" w:cs="Andalus"/>
              </w:rPr>
              <w:t>г</w:t>
            </w:r>
            <w:proofErr w:type="gramStart"/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р</w:t>
            </w:r>
            <w:proofErr w:type="gramEnd"/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6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2 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Туристический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слет</w:t>
            </w:r>
            <w:r w:rsidRPr="00B3797F">
              <w:rPr>
                <w:rFonts w:ascii="Andalus" w:hAnsi="Andalus" w:cs="Andalus"/>
              </w:rPr>
              <w:t xml:space="preserve"> 5-10 </w:t>
            </w:r>
            <w:proofErr w:type="spellStart"/>
            <w:r w:rsidRPr="00B3797F">
              <w:rPr>
                <w:rFonts w:asciiTheme="minorHAnsi" w:hAnsiTheme="minorHAnsi" w:cs="Andalus"/>
              </w:rPr>
              <w:t>кл</w:t>
            </w:r>
            <w:proofErr w:type="spellEnd"/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6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4 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6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ШСЛ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Настольный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теннис</w:t>
            </w:r>
            <w:r w:rsidRPr="00B3797F">
              <w:rPr>
                <w:rFonts w:ascii="Andalus" w:hAnsi="Andalus" w:cs="Andalus"/>
              </w:rPr>
              <w:t xml:space="preserve"> 1999 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2 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7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ШСЛ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Лыжные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гонки</w:t>
            </w:r>
            <w:r w:rsidRPr="00B3797F">
              <w:rPr>
                <w:rFonts w:ascii="Andalus" w:hAnsi="Andalus" w:cs="Andalus"/>
              </w:rPr>
              <w:t xml:space="preserve"> 98-00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6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8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ШСЛ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шахматы</w:t>
            </w:r>
            <w:r w:rsidRPr="00B3797F">
              <w:rPr>
                <w:rFonts w:ascii="Andalus" w:hAnsi="Andalus" w:cs="Andalus"/>
              </w:rPr>
              <w:t xml:space="preserve"> 2000 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мл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9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ШСЛ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Мини</w:t>
            </w:r>
            <w:r w:rsidRPr="00B3797F">
              <w:rPr>
                <w:rFonts w:ascii="Andalus" w:hAnsi="Andalus" w:cs="Andalus"/>
              </w:rPr>
              <w:t xml:space="preserve"> – </w:t>
            </w:r>
            <w:r w:rsidRPr="00B3797F">
              <w:rPr>
                <w:rFonts w:asciiTheme="minorHAnsi" w:hAnsiTheme="minorHAnsi" w:cs="Andalus"/>
              </w:rPr>
              <w:t>футбол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юноши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8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10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ШСЛ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Мини</w:t>
            </w:r>
            <w:r w:rsidRPr="00B3797F">
              <w:rPr>
                <w:rFonts w:ascii="Andalus" w:hAnsi="Andalus" w:cs="Andalus"/>
              </w:rPr>
              <w:t xml:space="preserve">- </w:t>
            </w:r>
            <w:r w:rsidRPr="00B3797F">
              <w:rPr>
                <w:rFonts w:asciiTheme="minorHAnsi" w:hAnsiTheme="minorHAnsi" w:cs="Andalus"/>
              </w:rPr>
              <w:t>футбол</w:t>
            </w:r>
            <w:r w:rsidRPr="00B3797F">
              <w:rPr>
                <w:rFonts w:ascii="Andalus" w:hAnsi="Andalus" w:cs="Andalus"/>
              </w:rPr>
              <w:t xml:space="preserve">  </w:t>
            </w:r>
            <w:proofErr w:type="spellStart"/>
            <w:r w:rsidRPr="00B3797F">
              <w:rPr>
                <w:rFonts w:asciiTheme="minorHAnsi" w:hAnsiTheme="minorHAnsi" w:cs="Andalus"/>
              </w:rPr>
              <w:t>нач</w:t>
            </w:r>
            <w:proofErr w:type="gramStart"/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ш</w:t>
            </w:r>
            <w:proofErr w:type="gramEnd"/>
            <w:r w:rsidRPr="00B3797F">
              <w:rPr>
                <w:rFonts w:asciiTheme="minorHAnsi" w:hAnsiTheme="minorHAnsi" w:cs="Andalus"/>
              </w:rPr>
              <w:t>к</w:t>
            </w:r>
            <w:proofErr w:type="spellEnd"/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8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11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Лыжные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гонки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нач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шк</w:t>
            </w:r>
            <w:proofErr w:type="spellEnd"/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6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12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Настольный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теннис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Сп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шк</w:t>
            </w:r>
            <w:r w:rsidRPr="00B3797F">
              <w:rPr>
                <w:rFonts w:ascii="Andalus" w:hAnsi="Andalus" w:cs="Andalus"/>
              </w:rPr>
              <w:t>.96-99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13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Мини</w:t>
            </w:r>
            <w:r w:rsidRPr="00B3797F">
              <w:rPr>
                <w:rFonts w:ascii="Andalus" w:hAnsi="Andalus" w:cs="Andalus"/>
              </w:rPr>
              <w:t>-</w:t>
            </w:r>
            <w:r w:rsidRPr="00B3797F">
              <w:rPr>
                <w:rFonts w:asciiTheme="minorHAnsi" w:hAnsiTheme="minorHAnsi" w:cs="Andalus"/>
              </w:rPr>
              <w:t>футбол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Сп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шк</w:t>
            </w:r>
            <w:proofErr w:type="spellEnd"/>
            <w:r w:rsidRPr="00B3797F">
              <w:rPr>
                <w:rFonts w:ascii="Andalus" w:hAnsi="Andalus" w:cs="Andalus"/>
              </w:rPr>
              <w:t>. 96-99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8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14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Лыжные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гонки</w:t>
            </w:r>
            <w:r w:rsidRPr="00B3797F">
              <w:rPr>
                <w:rFonts w:ascii="Andalus" w:hAnsi="Andalus" w:cs="Andalus"/>
              </w:rPr>
              <w:t xml:space="preserve"> 96-99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8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9F74B5">
        <w:tc>
          <w:tcPr>
            <w:tcW w:w="10173" w:type="dxa"/>
            <w:gridSpan w:val="1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краевой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« </w:t>
            </w:r>
            <w:r w:rsidRPr="00B3797F">
              <w:rPr>
                <w:rFonts w:asciiTheme="minorHAnsi" w:hAnsiTheme="minorHAnsi" w:cs="Andalus"/>
              </w:rPr>
              <w:t>Мой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сказочный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край</w:t>
            </w:r>
            <w:r w:rsidRPr="00B3797F">
              <w:rPr>
                <w:rFonts w:ascii="Andalus" w:hAnsi="Andalus" w:cs="Andalus"/>
              </w:rPr>
              <w:t>».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Балобанова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Благодарность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«</w:t>
            </w:r>
            <w:r w:rsidRPr="00B3797F">
              <w:rPr>
                <w:rFonts w:asciiTheme="minorHAnsi" w:hAnsiTheme="minorHAnsi" w:cs="Andalus"/>
              </w:rPr>
              <w:t>Мама</w:t>
            </w:r>
            <w:r w:rsidRPr="00B3797F">
              <w:rPr>
                <w:rFonts w:ascii="Andalus" w:hAnsi="Andalus" w:cs="Andalus"/>
              </w:rPr>
              <w:t xml:space="preserve">, </w:t>
            </w:r>
            <w:r w:rsidRPr="00B3797F">
              <w:rPr>
                <w:rFonts w:asciiTheme="minorHAnsi" w:hAnsiTheme="minorHAnsi" w:cs="Andalus"/>
              </w:rPr>
              <w:t>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тебя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люблю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Балобанова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Благодарность</w:t>
            </w:r>
          </w:p>
        </w:tc>
      </w:tr>
      <w:tr w:rsidR="009F74B5" w:rsidRPr="00B3797F" w:rsidTr="009F74B5"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Шахматный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турнир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1495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911" w:type="dxa"/>
            <w:gridSpan w:val="4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9F74B5">
        <w:tc>
          <w:tcPr>
            <w:tcW w:w="10173" w:type="dxa"/>
            <w:gridSpan w:val="1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российский</w:t>
            </w:r>
          </w:p>
        </w:tc>
      </w:tr>
      <w:tr w:rsidR="009F74B5" w:rsidRPr="00B3797F" w:rsidTr="009F74B5">
        <w:trPr>
          <w:gridAfter w:val="1"/>
          <w:wAfter w:w="85" w:type="dxa"/>
        </w:trPr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Альбус</w:t>
            </w:r>
            <w:proofErr w:type="spellEnd"/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37</w:t>
            </w:r>
          </w:p>
        </w:tc>
        <w:tc>
          <w:tcPr>
            <w:tcW w:w="1590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Панова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31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9F74B5">
        <w:trPr>
          <w:gridAfter w:val="1"/>
          <w:wAfter w:w="85" w:type="dxa"/>
        </w:trPr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Пятерочка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12</w:t>
            </w:r>
          </w:p>
        </w:tc>
        <w:tc>
          <w:tcPr>
            <w:tcW w:w="1590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Панова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31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9F74B5">
        <w:trPr>
          <w:gridAfter w:val="1"/>
          <w:wAfter w:w="85" w:type="dxa"/>
        </w:trPr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Мультетест</w:t>
            </w:r>
            <w:proofErr w:type="spellEnd"/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22</w:t>
            </w:r>
          </w:p>
        </w:tc>
        <w:tc>
          <w:tcPr>
            <w:tcW w:w="1590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Панова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31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9F74B5">
        <w:trPr>
          <w:gridAfter w:val="1"/>
          <w:wAfter w:w="85" w:type="dxa"/>
        </w:trPr>
        <w:tc>
          <w:tcPr>
            <w:tcW w:w="2811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lastRenderedPageBreak/>
              <w:t>4</w:t>
            </w:r>
          </w:p>
        </w:tc>
        <w:tc>
          <w:tcPr>
            <w:tcW w:w="2502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3 </w:t>
            </w:r>
            <w:r w:rsidRPr="00B3797F">
              <w:rPr>
                <w:rFonts w:asciiTheme="minorHAnsi" w:hAnsiTheme="minorHAnsi" w:cs="Andalus"/>
              </w:rPr>
              <w:t>всероссийский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конкурс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детских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рисунков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Стр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Theme="minorHAnsi" w:hAnsiTheme="minorHAnsi" w:cs="Andalus"/>
              </w:rPr>
              <w:t>на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безопасности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4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</w:t>
            </w:r>
          </w:p>
        </w:tc>
        <w:tc>
          <w:tcPr>
            <w:tcW w:w="1590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Балобанова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31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Дипломы уч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Theme="minorHAnsi" w:hAnsiTheme="minorHAnsi" w:cs="Andalus"/>
              </w:rPr>
              <w:t>стия</w:t>
            </w:r>
          </w:p>
        </w:tc>
      </w:tr>
      <w:tr w:rsidR="009F74B5" w:rsidRPr="00B3797F" w:rsidTr="009F74B5">
        <w:trPr>
          <w:gridAfter w:val="1"/>
          <w:wAfter w:w="85" w:type="dxa"/>
        </w:trPr>
        <w:tc>
          <w:tcPr>
            <w:tcW w:w="2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№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п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Название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конкурса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ребе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Theme="minorHAnsi" w:hAnsiTheme="minorHAnsi" w:cs="Andalus"/>
              </w:rPr>
              <w:t>ка</w:t>
            </w:r>
          </w:p>
        </w:tc>
        <w:tc>
          <w:tcPr>
            <w:tcW w:w="1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учителя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Результат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9926" w:type="dxa"/>
            <w:gridSpan w:val="11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Школьный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1 </w:t>
            </w:r>
            <w:r w:rsidRPr="00B3797F">
              <w:rPr>
                <w:rFonts w:asciiTheme="minorHAnsi" w:hAnsiTheme="minorHAnsi" w:cs="Andalus"/>
              </w:rPr>
              <w:t>класс</w:t>
            </w: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Лучший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чтец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Лучший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счётчик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gramStart"/>
            <w:r w:rsidRPr="00B3797F">
              <w:rPr>
                <w:rFonts w:asciiTheme="minorHAnsi" w:hAnsiTheme="minorHAnsi" w:cs="Andalus"/>
              </w:rPr>
              <w:t>Грамотей</w:t>
            </w:r>
            <w:proofErr w:type="gramEnd"/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Хороших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Скоторенко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Климов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Семыкина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2 </w:t>
            </w:r>
            <w:r w:rsidRPr="00B3797F">
              <w:rPr>
                <w:rFonts w:asciiTheme="minorHAnsi" w:hAnsiTheme="minorHAnsi" w:cs="Andalus"/>
              </w:rPr>
              <w:t>класс</w:t>
            </w: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Лучший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чтец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Лучший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счётчик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gramStart"/>
            <w:r w:rsidRPr="00B3797F">
              <w:rPr>
                <w:rFonts w:asciiTheme="minorHAnsi" w:hAnsiTheme="minorHAnsi" w:cs="Andalus"/>
              </w:rPr>
              <w:t>Грамотей</w:t>
            </w:r>
            <w:proofErr w:type="gramEnd"/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Карпенко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Карпенко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Кислова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Бижини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3 </w:t>
            </w:r>
            <w:r w:rsidRPr="00B3797F">
              <w:rPr>
                <w:rFonts w:asciiTheme="minorHAnsi" w:hAnsiTheme="minorHAnsi" w:cs="Andalus"/>
              </w:rPr>
              <w:t>класс</w:t>
            </w: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Лучший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чтец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Лучший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счётчик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gramStart"/>
            <w:r w:rsidRPr="00B3797F">
              <w:rPr>
                <w:rFonts w:asciiTheme="minorHAnsi" w:hAnsiTheme="minorHAnsi" w:cs="Andalus"/>
              </w:rPr>
              <w:t>Грамотей</w:t>
            </w:r>
            <w:proofErr w:type="gramEnd"/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Коломиец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Коломиец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Прощенок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Коломиец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Слесаренко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Терешкова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4 </w:t>
            </w:r>
            <w:r w:rsidRPr="00B3797F">
              <w:rPr>
                <w:rFonts w:asciiTheme="minorHAnsi" w:hAnsiTheme="minorHAnsi" w:cs="Andalus"/>
              </w:rPr>
              <w:t>класс</w:t>
            </w: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Лучший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чтец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Лучший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счётчик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gramStart"/>
            <w:r w:rsidRPr="00B3797F">
              <w:rPr>
                <w:rFonts w:asciiTheme="minorHAnsi" w:hAnsiTheme="minorHAnsi" w:cs="Andalus"/>
              </w:rPr>
              <w:t>Грамотей</w:t>
            </w:r>
            <w:proofErr w:type="gramEnd"/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Панфилов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Казанцев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Туаева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Э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Кузнецов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Туаева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Э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Чурбанова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9926" w:type="dxa"/>
            <w:gridSpan w:val="11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районный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«</w:t>
            </w:r>
            <w:r w:rsidRPr="00B3797F">
              <w:rPr>
                <w:rFonts w:asciiTheme="minorHAnsi" w:hAnsiTheme="minorHAnsi" w:cs="Andalus"/>
              </w:rPr>
              <w:t>Планета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детства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3 </w:t>
            </w:r>
            <w:r w:rsidRPr="00B3797F">
              <w:rPr>
                <w:rFonts w:asciiTheme="minorHAnsi" w:hAnsiTheme="minorHAnsi" w:cs="Andalus"/>
              </w:rPr>
              <w:t>ч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6 </w:t>
            </w:r>
            <w:r w:rsidRPr="00B3797F">
              <w:rPr>
                <w:rFonts w:asciiTheme="minorHAnsi" w:hAnsiTheme="minorHAnsi" w:cs="Andalus"/>
              </w:rPr>
              <w:t>ч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1 </w:t>
            </w:r>
            <w:r w:rsidRPr="00B3797F">
              <w:rPr>
                <w:rFonts w:asciiTheme="minorHAnsi" w:hAnsiTheme="minorHAnsi" w:cs="Andalus"/>
              </w:rPr>
              <w:t>ч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5 </w:t>
            </w:r>
            <w:r w:rsidRPr="00B3797F">
              <w:rPr>
                <w:rFonts w:asciiTheme="minorHAnsi" w:hAnsiTheme="minorHAnsi" w:cs="Andalus"/>
              </w:rPr>
              <w:t>ч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Бижина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Семыкина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С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Терешкова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Чурбанова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9926" w:type="dxa"/>
            <w:gridSpan w:val="11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краевой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«</w:t>
            </w:r>
            <w:r w:rsidRPr="00B3797F">
              <w:rPr>
                <w:rFonts w:asciiTheme="minorHAnsi" w:hAnsiTheme="minorHAnsi" w:cs="Andalus"/>
              </w:rPr>
              <w:t>Открытка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маме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12 </w:t>
            </w:r>
            <w:r w:rsidRPr="00B3797F">
              <w:rPr>
                <w:rFonts w:asciiTheme="minorHAnsi" w:hAnsiTheme="minorHAnsi" w:cs="Andalus"/>
              </w:rPr>
              <w:t>ч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Бижина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«</w:t>
            </w:r>
            <w:r w:rsidRPr="00B3797F">
              <w:rPr>
                <w:rFonts w:asciiTheme="minorHAnsi" w:hAnsiTheme="minorHAnsi" w:cs="Andalus"/>
              </w:rPr>
              <w:t>Что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знаю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электроэне</w:t>
            </w:r>
            <w:r w:rsidRPr="00B3797F">
              <w:rPr>
                <w:rFonts w:asciiTheme="minorHAnsi" w:hAnsiTheme="minorHAnsi" w:cs="Andalus"/>
              </w:rPr>
              <w:t>р</w:t>
            </w:r>
            <w:r w:rsidRPr="00B3797F">
              <w:rPr>
                <w:rFonts w:asciiTheme="minorHAnsi" w:hAnsiTheme="minorHAnsi" w:cs="Andalus"/>
              </w:rPr>
              <w:t>гии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8 </w:t>
            </w:r>
            <w:r w:rsidRPr="00B3797F">
              <w:rPr>
                <w:rFonts w:asciiTheme="minorHAnsi" w:hAnsiTheme="minorHAnsi" w:cs="Andalus"/>
              </w:rPr>
              <w:t>ч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Бижина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9926" w:type="dxa"/>
            <w:gridSpan w:val="11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российский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Сайт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Фактор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роста</w:t>
            </w:r>
            <w:r w:rsidRPr="00B3797F">
              <w:rPr>
                <w:rFonts w:ascii="Andalus" w:hAnsi="Andalus" w:cs="Andalus"/>
              </w:rPr>
              <w:t xml:space="preserve">».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царс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Theme="minorHAnsi" w:hAnsiTheme="minorHAnsi" w:cs="Andalus"/>
              </w:rPr>
              <w:t>ве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Нептуна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8 </w:t>
            </w:r>
            <w:r w:rsidRPr="00B3797F">
              <w:rPr>
                <w:rFonts w:asciiTheme="minorHAnsi" w:hAnsiTheme="minorHAnsi" w:cs="Andalus"/>
              </w:rPr>
              <w:t>ч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Карпенко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Кислова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Бердникова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  <w:vMerge w:val="restart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Бижина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1 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1 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2 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Сайт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Продлёнка</w:t>
            </w:r>
            <w:r w:rsidRPr="00B3797F">
              <w:rPr>
                <w:rFonts w:ascii="Andalus" w:hAnsi="Andalus" w:cs="Andalus"/>
              </w:rPr>
              <w:t xml:space="preserve">». </w:t>
            </w:r>
            <w:r w:rsidRPr="00B3797F">
              <w:rPr>
                <w:rFonts w:asciiTheme="minorHAnsi" w:hAnsiTheme="minorHAnsi" w:cs="Andalus"/>
              </w:rPr>
              <w:t>Викторина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чтению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Любимое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чтение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Кислова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Карпенко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7 </w:t>
            </w:r>
            <w:r w:rsidRPr="00B3797F">
              <w:rPr>
                <w:rFonts w:asciiTheme="minorHAnsi" w:hAnsiTheme="minorHAnsi" w:cs="Andalus"/>
              </w:rPr>
              <w:t>ч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  <w:vMerge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3 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Лауреат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autoSpaceDE w:val="0"/>
              <w:autoSpaceDN w:val="0"/>
              <w:adjustRightInd w:val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Сайт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Фактор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Роста</w:t>
            </w:r>
            <w:r w:rsidRPr="00B3797F">
              <w:rPr>
                <w:rFonts w:ascii="Andalus" w:hAnsi="Andalus" w:cs="Andalus"/>
              </w:rPr>
              <w:t xml:space="preserve">» I </w:t>
            </w:r>
            <w:r w:rsidRPr="00B3797F">
              <w:rPr>
                <w:rFonts w:asciiTheme="minorHAnsi" w:hAnsiTheme="minorHAnsi" w:cs="Andalus"/>
              </w:rPr>
              <w:t>Всеро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Theme="minorHAnsi" w:hAnsiTheme="minorHAnsi" w:cs="Andalus"/>
              </w:rPr>
              <w:t>сийская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викторина</w:t>
            </w:r>
            <w:r w:rsidRPr="00B3797F">
              <w:rPr>
                <w:rFonts w:ascii="Andalus" w:hAnsi="Andalus" w:cs="Andalus"/>
              </w:rPr>
              <w:t xml:space="preserve"> "</w:t>
            </w:r>
            <w:r w:rsidRPr="00B3797F">
              <w:rPr>
                <w:rFonts w:asciiTheme="minorHAnsi" w:hAnsiTheme="minorHAnsi" w:cs="Andalus"/>
              </w:rPr>
              <w:t>Лесная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математика</w:t>
            </w:r>
            <w:r w:rsidRPr="00B3797F">
              <w:rPr>
                <w:rFonts w:ascii="Andalus" w:hAnsi="Andalus" w:cs="Andalus"/>
              </w:rPr>
              <w:t>"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Быков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Дорофеев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Коломиец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Лошкарёв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  <w:vMerge w:val="restart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Терешкова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autoSpaceDE w:val="0"/>
              <w:autoSpaceDN w:val="0"/>
              <w:adjustRightInd w:val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Сайт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Фактор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Роста</w:t>
            </w:r>
            <w:r w:rsidRPr="00B3797F">
              <w:rPr>
                <w:rFonts w:ascii="Andalus" w:hAnsi="Andalus" w:cs="Andalus"/>
              </w:rPr>
              <w:t xml:space="preserve">» </w:t>
            </w:r>
            <w:r w:rsidRPr="00B3797F">
              <w:rPr>
                <w:rFonts w:ascii="Andalus" w:hAnsi="Andalus" w:cs="Andalus"/>
                <w:lang w:val="en-US"/>
              </w:rPr>
              <w:t>V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Всеро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Theme="minorHAnsi" w:hAnsiTheme="minorHAnsi" w:cs="Andalus"/>
              </w:rPr>
              <w:t>сийская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викторина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Поиграем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города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Винокурова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  <w:vMerge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autoSpaceDE w:val="0"/>
              <w:autoSpaceDN w:val="0"/>
              <w:adjustRightInd w:val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Сайт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Фактор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Роста</w:t>
            </w:r>
            <w:r w:rsidRPr="00B3797F">
              <w:rPr>
                <w:rFonts w:ascii="Andalus" w:hAnsi="Andalus" w:cs="Andalus"/>
              </w:rPr>
              <w:t xml:space="preserve">» II </w:t>
            </w:r>
            <w:r w:rsidRPr="00B3797F">
              <w:rPr>
                <w:rFonts w:asciiTheme="minorHAnsi" w:hAnsiTheme="minorHAnsi" w:cs="Andalus"/>
              </w:rPr>
              <w:t>Всеро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Theme="minorHAnsi" w:hAnsiTheme="minorHAnsi" w:cs="Andalus"/>
              </w:rPr>
              <w:t>сийская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викторина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Неску</w:t>
            </w:r>
            <w:r w:rsidRPr="00B3797F">
              <w:rPr>
                <w:rFonts w:asciiTheme="minorHAnsi" w:hAnsiTheme="minorHAnsi" w:cs="Andalus"/>
              </w:rPr>
              <w:t>ч</w:t>
            </w:r>
            <w:r w:rsidRPr="00B3797F">
              <w:rPr>
                <w:rFonts w:asciiTheme="minorHAnsi" w:hAnsiTheme="minorHAnsi" w:cs="Andalus"/>
              </w:rPr>
              <w:t>ный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русский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Буквознаем</w:t>
            </w:r>
            <w:proofErr w:type="spellEnd"/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Винокурова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Л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Пуспешева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Слесаренко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Филипченко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  <w:vMerge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autoSpaceDE w:val="0"/>
              <w:autoSpaceDN w:val="0"/>
              <w:adjustRightInd w:val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Сайт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Фактор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Роста</w:t>
            </w:r>
            <w:r w:rsidRPr="00B3797F">
              <w:rPr>
                <w:rFonts w:ascii="Andalus" w:hAnsi="Andalus" w:cs="Andalus"/>
              </w:rPr>
              <w:t xml:space="preserve">» I </w:t>
            </w:r>
            <w:r w:rsidRPr="00B3797F">
              <w:rPr>
                <w:rFonts w:asciiTheme="minorHAnsi" w:hAnsiTheme="minorHAnsi" w:cs="Andalus"/>
              </w:rPr>
              <w:t>Всеро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Theme="minorHAnsi" w:hAnsiTheme="minorHAnsi" w:cs="Andalus"/>
              </w:rPr>
              <w:t>сийский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proofErr w:type="gramStart"/>
            <w:r w:rsidRPr="00B3797F">
              <w:rPr>
                <w:rFonts w:asciiTheme="minorHAnsi" w:hAnsiTheme="minorHAnsi" w:cs="Andalus"/>
              </w:rPr>
              <w:t>блиц</w:t>
            </w:r>
            <w:r w:rsidRPr="00B3797F">
              <w:rPr>
                <w:rFonts w:ascii="Andalus" w:hAnsi="Andalus" w:cs="Andalus"/>
              </w:rPr>
              <w:t>-</w:t>
            </w:r>
            <w:r w:rsidRPr="00B3797F">
              <w:rPr>
                <w:rFonts w:asciiTheme="minorHAnsi" w:hAnsiTheme="minorHAnsi" w:cs="Andalus"/>
              </w:rPr>
              <w:t>турнир</w:t>
            </w:r>
            <w:proofErr w:type="spellEnd"/>
            <w:proofErr w:type="gram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л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Theme="minorHAnsi" w:hAnsiTheme="minorHAnsi" w:cs="Andalus"/>
              </w:rPr>
              <w:t>тературному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чтению</w:t>
            </w:r>
            <w:r w:rsidRPr="00B3797F">
              <w:rPr>
                <w:rFonts w:ascii="Andalus" w:hAnsi="Andalus" w:cs="Andalus"/>
              </w:rPr>
              <w:t xml:space="preserve"> "</w:t>
            </w:r>
            <w:r w:rsidRPr="00B3797F">
              <w:rPr>
                <w:rFonts w:asciiTheme="minorHAnsi" w:hAnsiTheme="minorHAnsi" w:cs="Andalus"/>
              </w:rPr>
              <w:t>Жар</w:t>
            </w:r>
            <w:r w:rsidRPr="00B3797F">
              <w:rPr>
                <w:rFonts w:ascii="Andalus" w:hAnsi="Andalus" w:cs="Andalus"/>
              </w:rPr>
              <w:t>-</w:t>
            </w:r>
            <w:r w:rsidRPr="00B3797F">
              <w:rPr>
                <w:rFonts w:asciiTheme="minorHAnsi" w:hAnsiTheme="minorHAnsi" w:cs="Andalus"/>
              </w:rPr>
              <w:t>птица</w:t>
            </w:r>
            <w:r w:rsidRPr="00B3797F">
              <w:rPr>
                <w:rFonts w:ascii="Andalus" w:hAnsi="Andalus" w:cs="Andalus"/>
              </w:rPr>
              <w:t>"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Быков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Винокурова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Винокурова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Л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Лошкарёв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Прощенок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Пуспешева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Сафонова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Филипченко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lastRenderedPageBreak/>
              <w:t>Шлюшков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  <w:vMerge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autoSpaceDE w:val="0"/>
              <w:autoSpaceDN w:val="0"/>
              <w:adjustRightInd w:val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Сайт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Фактор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Роста</w:t>
            </w:r>
            <w:r w:rsidRPr="00B3797F">
              <w:rPr>
                <w:rFonts w:ascii="Andalus" w:hAnsi="Andalus" w:cs="Andalus"/>
              </w:rPr>
              <w:t xml:space="preserve">» III </w:t>
            </w:r>
            <w:r w:rsidRPr="00B3797F">
              <w:rPr>
                <w:rFonts w:asciiTheme="minorHAnsi" w:hAnsiTheme="minorHAnsi" w:cs="Andalus"/>
              </w:rPr>
              <w:t>Вс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российская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викторина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крыльях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Снежного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вихря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Дорофеев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  <w:vMerge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4 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autoSpaceDE w:val="0"/>
              <w:autoSpaceDN w:val="0"/>
              <w:adjustRightInd w:val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Сайт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Фактор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Роста</w:t>
            </w:r>
            <w:r w:rsidRPr="00B3797F">
              <w:rPr>
                <w:rFonts w:ascii="Andalus" w:hAnsi="Andalus" w:cs="Andalus"/>
              </w:rPr>
              <w:t xml:space="preserve">» I </w:t>
            </w:r>
            <w:r w:rsidRPr="00B3797F">
              <w:rPr>
                <w:rFonts w:asciiTheme="minorHAnsi" w:hAnsiTheme="minorHAnsi" w:cs="Andalus"/>
              </w:rPr>
              <w:t>Всеро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Theme="minorHAnsi" w:hAnsiTheme="minorHAnsi" w:cs="Andalus"/>
              </w:rPr>
              <w:t>сийский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proofErr w:type="gramStart"/>
            <w:r w:rsidRPr="00B3797F">
              <w:rPr>
                <w:rFonts w:asciiTheme="minorHAnsi" w:hAnsiTheme="minorHAnsi" w:cs="Andalus"/>
              </w:rPr>
              <w:t>блиц</w:t>
            </w:r>
            <w:r w:rsidRPr="00B3797F">
              <w:rPr>
                <w:rFonts w:ascii="Andalus" w:hAnsi="Andalus" w:cs="Andalus"/>
              </w:rPr>
              <w:t>-</w:t>
            </w:r>
            <w:r w:rsidRPr="00B3797F">
              <w:rPr>
                <w:rFonts w:asciiTheme="minorHAnsi" w:hAnsiTheme="minorHAnsi" w:cs="Andalus"/>
              </w:rPr>
              <w:t>турнир</w:t>
            </w:r>
            <w:proofErr w:type="spellEnd"/>
            <w:proofErr w:type="gramEnd"/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Третьеклассники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стране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Знаний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Граубергер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Коломиец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Быков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Кочиев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Г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Лошкарёв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Прощенок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Пуспешева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Сафонова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Слесаренко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Филипченко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Шлюшков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  <w:vMerge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autoSpaceDE w:val="0"/>
              <w:autoSpaceDN w:val="0"/>
              <w:adjustRightInd w:val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Сайт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Фактор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Роста</w:t>
            </w:r>
            <w:r w:rsidRPr="00B3797F">
              <w:rPr>
                <w:rFonts w:ascii="Andalus" w:hAnsi="Andalus" w:cs="Andalus"/>
              </w:rPr>
              <w:t xml:space="preserve">» III </w:t>
            </w:r>
            <w:r w:rsidRPr="00B3797F">
              <w:rPr>
                <w:rFonts w:asciiTheme="minorHAnsi" w:hAnsiTheme="minorHAnsi" w:cs="Andalus"/>
              </w:rPr>
              <w:t>Вс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российский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proofErr w:type="gramStart"/>
            <w:r w:rsidRPr="00B3797F">
              <w:rPr>
                <w:rFonts w:asciiTheme="minorHAnsi" w:hAnsiTheme="minorHAnsi" w:cs="Andalus"/>
              </w:rPr>
              <w:t>блиц</w:t>
            </w:r>
            <w:r w:rsidRPr="00B3797F">
              <w:rPr>
                <w:rFonts w:ascii="Andalus" w:hAnsi="Andalus" w:cs="Andalus"/>
              </w:rPr>
              <w:t>-</w:t>
            </w:r>
            <w:r w:rsidRPr="00B3797F">
              <w:rPr>
                <w:rFonts w:asciiTheme="minorHAnsi" w:hAnsiTheme="minorHAnsi" w:cs="Andalus"/>
              </w:rPr>
              <w:t>турнир</w:t>
            </w:r>
            <w:proofErr w:type="spellEnd"/>
            <w:proofErr w:type="gram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окружающему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миру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Росток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Граубергер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Коломиец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Кочиев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Г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Пуспешева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Филипченко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Шлюшков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  <w:tcBorders>
              <w:top w:val="nil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autoSpaceDE w:val="0"/>
              <w:autoSpaceDN w:val="0"/>
              <w:adjustRightInd w:val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Сайт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Фактор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Роста</w:t>
            </w:r>
            <w:r w:rsidRPr="00B3797F">
              <w:rPr>
                <w:rFonts w:ascii="Andalus" w:hAnsi="Andalus" w:cs="Andalus"/>
              </w:rPr>
              <w:t xml:space="preserve">» III </w:t>
            </w:r>
            <w:r w:rsidRPr="00B3797F">
              <w:rPr>
                <w:rFonts w:asciiTheme="minorHAnsi" w:hAnsiTheme="minorHAnsi" w:cs="Andalus"/>
              </w:rPr>
              <w:t>Вс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российский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proofErr w:type="gramStart"/>
            <w:r w:rsidRPr="00B3797F">
              <w:rPr>
                <w:rFonts w:asciiTheme="minorHAnsi" w:hAnsiTheme="minorHAnsi" w:cs="Andalus"/>
              </w:rPr>
              <w:t>блиц</w:t>
            </w:r>
            <w:r w:rsidRPr="00B3797F">
              <w:rPr>
                <w:rFonts w:ascii="Andalus" w:hAnsi="Andalus" w:cs="Andalus"/>
              </w:rPr>
              <w:t>-</w:t>
            </w:r>
            <w:r w:rsidRPr="00B3797F">
              <w:rPr>
                <w:rFonts w:asciiTheme="minorHAnsi" w:hAnsiTheme="minorHAnsi" w:cs="Andalus"/>
              </w:rPr>
              <w:t>турнир</w:t>
            </w:r>
            <w:proofErr w:type="spellEnd"/>
            <w:proofErr w:type="gram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математике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Математические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ступеньки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Быков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Винокурова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Винокурова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Л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Дорофеев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Коломиец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Кочиев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Г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Сидоренко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Матукина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Прощенок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Пуспешева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lastRenderedPageBreak/>
              <w:t>Сафонова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Слесаренко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Филипченко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Шлюшков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  <w:vMerge w:val="restart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lastRenderedPageBreak/>
              <w:t>Терешкова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autoSpaceDE w:val="0"/>
              <w:autoSpaceDN w:val="0"/>
              <w:adjustRightInd w:val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Сайт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Фактор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Роста</w:t>
            </w:r>
            <w:r w:rsidRPr="00B3797F">
              <w:rPr>
                <w:rFonts w:ascii="Andalus" w:hAnsi="Andalus" w:cs="Andalus"/>
              </w:rPr>
              <w:t xml:space="preserve">» III </w:t>
            </w:r>
            <w:r w:rsidRPr="00B3797F">
              <w:rPr>
                <w:rFonts w:asciiTheme="minorHAnsi" w:hAnsiTheme="minorHAnsi" w:cs="Andalus"/>
              </w:rPr>
              <w:t>Вс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российский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блиц</w:t>
            </w:r>
            <w:r w:rsidRPr="00B3797F">
              <w:rPr>
                <w:rFonts w:ascii="Andalus" w:hAnsi="Andalus" w:cs="Andalus"/>
              </w:rPr>
              <w:t>-</w:t>
            </w:r>
            <w:r w:rsidRPr="00B3797F">
              <w:rPr>
                <w:rFonts w:asciiTheme="minorHAnsi" w:hAnsiTheme="minorHAnsi" w:cs="Andalus"/>
              </w:rPr>
              <w:t>турнир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русскому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языку</w:t>
            </w:r>
            <w:r w:rsidRPr="00B3797F">
              <w:rPr>
                <w:rFonts w:ascii="Andalus" w:hAnsi="Andalus" w:cs="Andalus"/>
              </w:rPr>
              <w:t xml:space="preserve"> "</w:t>
            </w:r>
            <w:r w:rsidRPr="00B3797F">
              <w:rPr>
                <w:rFonts w:asciiTheme="minorHAnsi" w:hAnsiTheme="minorHAnsi" w:cs="Andalus"/>
              </w:rPr>
              <w:t>Путешествие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gramStart"/>
            <w:r w:rsidRPr="00B3797F">
              <w:rPr>
                <w:rFonts w:asciiTheme="minorHAnsi" w:hAnsiTheme="minorHAnsi" w:cs="Andalus"/>
              </w:rPr>
              <w:t>по</w:t>
            </w:r>
            <w:proofErr w:type="gramEnd"/>
          </w:p>
          <w:p w:rsidR="009F74B5" w:rsidRPr="00B3797F" w:rsidRDefault="009F74B5" w:rsidP="009F74B5">
            <w:pPr>
              <w:autoSpaceDE w:val="0"/>
              <w:autoSpaceDN w:val="0"/>
              <w:adjustRightInd w:val="0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Лингвинии</w:t>
            </w:r>
            <w:proofErr w:type="spellEnd"/>
            <w:r w:rsidRPr="00B3797F">
              <w:rPr>
                <w:rFonts w:ascii="Andalus" w:hAnsi="Andalus" w:cs="Andalus"/>
              </w:rPr>
              <w:t>"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Быков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Винокурова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Винокурова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Л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Дорофеев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Коломиец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Кочиев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Г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Матукина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Лошкарёв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Прощенок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Пуспешева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Сафонова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Сидоренко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Слесаренко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Филипченко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Шлюшков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  <w:vMerge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autoSpaceDE w:val="0"/>
              <w:autoSpaceDN w:val="0"/>
              <w:adjustRightInd w:val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Сайт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Фактор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Роста</w:t>
            </w:r>
            <w:r w:rsidRPr="00B3797F">
              <w:rPr>
                <w:rFonts w:ascii="Andalus" w:hAnsi="Andalus" w:cs="Andalus"/>
              </w:rPr>
              <w:t xml:space="preserve">» </w:t>
            </w:r>
            <w:r w:rsidRPr="00B3797F">
              <w:rPr>
                <w:rFonts w:asciiTheme="minorHAnsi" w:hAnsiTheme="minorHAnsi" w:cs="Andalus"/>
              </w:rPr>
              <w:t>Всеро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Theme="minorHAnsi" w:hAnsiTheme="minorHAnsi" w:cs="Andalus"/>
              </w:rPr>
              <w:t>сийская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викторина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Логич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лабиринт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Болтовский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Сидорова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Лукина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Панфилов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Чурбанова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autoSpaceDE w:val="0"/>
              <w:autoSpaceDN w:val="0"/>
              <w:adjustRightInd w:val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Сайт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Фактор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Ро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Theme="minorHAnsi" w:hAnsiTheme="minorHAnsi" w:cs="Andalus"/>
              </w:rPr>
              <w:t>та</w:t>
            </w:r>
            <w:proofErr w:type="gramStart"/>
            <w:r w:rsidRPr="00B3797F">
              <w:rPr>
                <w:rFonts w:ascii="Andalus" w:hAnsi="Andalus" w:cs="Andalus"/>
              </w:rPr>
              <w:t>»</w:t>
            </w:r>
            <w:r w:rsidRPr="00B3797F">
              <w:rPr>
                <w:rFonts w:asciiTheme="minorHAnsi" w:hAnsiTheme="minorHAnsi" w:cs="Andalus"/>
              </w:rPr>
              <w:t>в</w:t>
            </w:r>
            <w:proofErr w:type="gramEnd"/>
            <w:r w:rsidRPr="00B3797F">
              <w:rPr>
                <w:rFonts w:asciiTheme="minorHAnsi" w:hAnsiTheme="minorHAnsi" w:cs="Andalus"/>
              </w:rPr>
              <w:t>сероссийская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дистанц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Theme="minorHAnsi" w:hAnsiTheme="minorHAnsi" w:cs="Andalus"/>
              </w:rPr>
              <w:t>онная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викторина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Лесная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Theme="minorHAnsi" w:hAnsiTheme="minorHAnsi" w:cs="Andalus"/>
              </w:rPr>
              <w:t>тематика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Васильев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Левина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Ю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Скоторенко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Хороших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Шмендюк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589" w:type="dxa"/>
            <w:gridSpan w:val="2"/>
            <w:vMerge w:val="restart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Семыкина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6F1B0A">
        <w:tblPrEx>
          <w:tblLook w:val="00A0"/>
        </w:tblPrEx>
        <w:trPr>
          <w:gridAfter w:val="2"/>
          <w:wAfter w:w="247" w:type="dxa"/>
        </w:trPr>
        <w:tc>
          <w:tcPr>
            <w:tcW w:w="2186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2854" w:type="dxa"/>
            <w:gridSpan w:val="2"/>
          </w:tcPr>
          <w:p w:rsidR="009F74B5" w:rsidRPr="00B3797F" w:rsidRDefault="009F74B5" w:rsidP="009F74B5">
            <w:pPr>
              <w:autoSpaceDE w:val="0"/>
              <w:autoSpaceDN w:val="0"/>
              <w:adjustRightInd w:val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Сайт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Фактор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Роста</w:t>
            </w:r>
            <w:r w:rsidRPr="00B3797F">
              <w:rPr>
                <w:rFonts w:ascii="Andalus" w:hAnsi="Andalus" w:cs="Andalus"/>
              </w:rPr>
              <w:t xml:space="preserve">» </w:t>
            </w:r>
            <w:r w:rsidRPr="00B3797F">
              <w:rPr>
                <w:rFonts w:ascii="Andalus" w:hAnsi="Andalus" w:cs="Andalus"/>
                <w:lang w:val="en-US"/>
              </w:rPr>
              <w:t>IV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Вс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российская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викторина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Нов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Theme="minorHAnsi" w:hAnsiTheme="minorHAnsi" w:cs="Andalus"/>
              </w:rPr>
              <w:t>годний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переполох</w:t>
            </w:r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1590" w:type="dxa"/>
            <w:gridSpan w:val="2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Бижин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Ковыряева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Нестеров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Скоторенко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Ушневич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Я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lastRenderedPageBreak/>
              <w:t>Шмендюк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="Andalus" w:hAnsi="Andalus" w:cs="Andalus"/>
              </w:rPr>
              <w:t>.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589" w:type="dxa"/>
            <w:gridSpan w:val="2"/>
            <w:vMerge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  <w:tc>
          <w:tcPr>
            <w:tcW w:w="1707" w:type="dxa"/>
            <w:gridSpan w:val="3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</w:tbl>
    <w:p w:rsidR="009F74B5" w:rsidRPr="00B3797F" w:rsidRDefault="009F74B5" w:rsidP="009F74B5">
      <w:pPr>
        <w:pStyle w:val="a7"/>
        <w:ind w:left="1080"/>
        <w:jc w:val="both"/>
        <w:rPr>
          <w:rFonts w:ascii="Andalus" w:hAnsi="Andalus" w:cs="Andalus"/>
        </w:rPr>
      </w:pPr>
    </w:p>
    <w:p w:rsidR="009F74B5" w:rsidRPr="00B3797F" w:rsidRDefault="009F74B5" w:rsidP="00A77410">
      <w:pPr>
        <w:pStyle w:val="a7"/>
        <w:numPr>
          <w:ilvl w:val="0"/>
          <w:numId w:val="22"/>
        </w:numPr>
        <w:contextualSpacing w:val="0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Участие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учащихся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олимпиадах</w:t>
      </w:r>
      <w:r w:rsidRPr="00B3797F">
        <w:rPr>
          <w:rFonts w:ascii="Andalus" w:hAnsi="Andalus" w:cs="Andalus"/>
        </w:rPr>
        <w:t xml:space="preserve">  </w:t>
      </w:r>
      <w:r w:rsidRPr="00B3797F">
        <w:rPr>
          <w:rFonts w:asciiTheme="minorHAnsi" w:hAnsiTheme="minorHAnsi" w:cs="Andalus"/>
        </w:rPr>
        <w:t>разного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уровня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за</w:t>
      </w:r>
      <w:r w:rsidRPr="00B3797F">
        <w:rPr>
          <w:rFonts w:ascii="Andalus" w:hAnsi="Andalus" w:cs="Andalus"/>
        </w:rPr>
        <w:t xml:space="preserve"> 2013-2014 </w:t>
      </w:r>
      <w:proofErr w:type="spellStart"/>
      <w:r w:rsidRPr="00B3797F">
        <w:rPr>
          <w:rFonts w:asciiTheme="minorHAnsi" w:hAnsiTheme="minorHAnsi" w:cs="Andalus"/>
        </w:rPr>
        <w:t>уч</w:t>
      </w:r>
      <w:proofErr w:type="spellEnd"/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год</w:t>
      </w:r>
      <w:r w:rsidRPr="00B3797F">
        <w:rPr>
          <w:rFonts w:ascii="Andalus" w:hAnsi="Andalus" w:cs="Andalus"/>
        </w:rPr>
        <w:t>.</w:t>
      </w:r>
    </w:p>
    <w:p w:rsidR="009F74B5" w:rsidRPr="00B3797F" w:rsidRDefault="009F74B5" w:rsidP="009F74B5">
      <w:pPr>
        <w:pStyle w:val="a7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Школьная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олимпиада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550"/>
        <w:gridCol w:w="2261"/>
        <w:gridCol w:w="2239"/>
        <w:gridCol w:w="2123"/>
      </w:tblGrid>
      <w:tr w:rsidR="009F74B5" w:rsidRPr="00B3797F" w:rsidTr="006F1B0A">
        <w:tc>
          <w:tcPr>
            <w:tcW w:w="3550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предмет</w:t>
            </w:r>
          </w:p>
        </w:tc>
        <w:tc>
          <w:tcPr>
            <w:tcW w:w="2261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Класс</w:t>
            </w:r>
            <w:r w:rsidRPr="00B3797F">
              <w:rPr>
                <w:rFonts w:ascii="Andalus" w:hAnsi="Andalus" w:cs="Andalus"/>
              </w:rPr>
              <w:t xml:space="preserve"> (</w:t>
            </w:r>
            <w:r w:rsidRPr="00B3797F">
              <w:rPr>
                <w:rFonts w:asciiTheme="minorHAnsi" w:hAnsiTheme="minorHAnsi" w:cs="Andalus"/>
              </w:rPr>
              <w:t>параллель</w:t>
            </w:r>
            <w:r w:rsidRPr="00B3797F">
              <w:rPr>
                <w:rFonts w:ascii="Andalus" w:hAnsi="Andalus" w:cs="Andalus"/>
              </w:rPr>
              <w:t>)</w:t>
            </w:r>
          </w:p>
        </w:tc>
        <w:tc>
          <w:tcPr>
            <w:tcW w:w="223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Кол</w:t>
            </w:r>
            <w:r w:rsidRPr="00B3797F">
              <w:rPr>
                <w:rFonts w:ascii="Andalus" w:hAnsi="Andalus" w:cs="Andalus"/>
              </w:rPr>
              <w:t>-</w:t>
            </w:r>
            <w:r w:rsidRPr="00B3797F">
              <w:rPr>
                <w:rFonts w:asciiTheme="minorHAnsi" w:hAnsiTheme="minorHAnsi" w:cs="Andalus"/>
              </w:rPr>
              <w:t>во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участников</w:t>
            </w:r>
          </w:p>
        </w:tc>
        <w:tc>
          <w:tcPr>
            <w:tcW w:w="2123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% </w:t>
            </w:r>
            <w:r w:rsidRPr="00B3797F">
              <w:rPr>
                <w:rFonts w:asciiTheme="minorHAnsi" w:hAnsiTheme="minorHAnsi" w:cs="Andalus"/>
              </w:rPr>
              <w:t>участия</w:t>
            </w:r>
          </w:p>
        </w:tc>
      </w:tr>
      <w:tr w:rsidR="009F74B5" w:rsidRPr="00B3797F" w:rsidTr="006F1B0A">
        <w:tc>
          <w:tcPr>
            <w:tcW w:w="3550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Математика</w:t>
            </w:r>
          </w:p>
        </w:tc>
        <w:tc>
          <w:tcPr>
            <w:tcW w:w="2261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6</w:t>
            </w:r>
          </w:p>
        </w:tc>
        <w:tc>
          <w:tcPr>
            <w:tcW w:w="223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</w:t>
            </w:r>
          </w:p>
        </w:tc>
        <w:tc>
          <w:tcPr>
            <w:tcW w:w="2123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50</w:t>
            </w:r>
          </w:p>
        </w:tc>
      </w:tr>
      <w:tr w:rsidR="009F74B5" w:rsidRPr="00B3797F" w:rsidTr="006F1B0A">
        <w:tc>
          <w:tcPr>
            <w:tcW w:w="3550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Математика</w:t>
            </w:r>
          </w:p>
        </w:tc>
        <w:tc>
          <w:tcPr>
            <w:tcW w:w="2261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7</w:t>
            </w:r>
          </w:p>
        </w:tc>
        <w:tc>
          <w:tcPr>
            <w:tcW w:w="223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2123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19</w:t>
            </w:r>
          </w:p>
        </w:tc>
      </w:tr>
      <w:tr w:rsidR="009F74B5" w:rsidRPr="00B3797F" w:rsidTr="006F1B0A">
        <w:tc>
          <w:tcPr>
            <w:tcW w:w="3550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Математика</w:t>
            </w:r>
          </w:p>
        </w:tc>
        <w:tc>
          <w:tcPr>
            <w:tcW w:w="2261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9</w:t>
            </w:r>
          </w:p>
        </w:tc>
        <w:tc>
          <w:tcPr>
            <w:tcW w:w="223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123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21,4</w:t>
            </w:r>
          </w:p>
        </w:tc>
      </w:tr>
      <w:tr w:rsidR="009F74B5" w:rsidRPr="00B3797F" w:rsidTr="006F1B0A">
        <w:tc>
          <w:tcPr>
            <w:tcW w:w="3550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Математика</w:t>
            </w:r>
          </w:p>
        </w:tc>
        <w:tc>
          <w:tcPr>
            <w:tcW w:w="2261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8</w:t>
            </w:r>
          </w:p>
        </w:tc>
        <w:tc>
          <w:tcPr>
            <w:tcW w:w="223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2123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26</w:t>
            </w:r>
          </w:p>
        </w:tc>
      </w:tr>
      <w:tr w:rsidR="009F74B5" w:rsidRPr="00B3797F" w:rsidTr="006F1B0A">
        <w:tc>
          <w:tcPr>
            <w:tcW w:w="3550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Математика</w:t>
            </w:r>
          </w:p>
        </w:tc>
        <w:tc>
          <w:tcPr>
            <w:tcW w:w="2261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10</w:t>
            </w:r>
          </w:p>
        </w:tc>
        <w:tc>
          <w:tcPr>
            <w:tcW w:w="223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2123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36,4</w:t>
            </w:r>
          </w:p>
        </w:tc>
      </w:tr>
      <w:tr w:rsidR="009F74B5" w:rsidRPr="00B3797F" w:rsidTr="006F1B0A">
        <w:tc>
          <w:tcPr>
            <w:tcW w:w="3550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Математика</w:t>
            </w:r>
          </w:p>
        </w:tc>
        <w:tc>
          <w:tcPr>
            <w:tcW w:w="2261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11</w:t>
            </w:r>
          </w:p>
        </w:tc>
        <w:tc>
          <w:tcPr>
            <w:tcW w:w="223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123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37,4</w:t>
            </w:r>
          </w:p>
        </w:tc>
      </w:tr>
      <w:tr w:rsidR="009F74B5" w:rsidRPr="00B3797F" w:rsidTr="006F1B0A">
        <w:tc>
          <w:tcPr>
            <w:tcW w:w="3550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МХК</w:t>
            </w:r>
          </w:p>
        </w:tc>
        <w:tc>
          <w:tcPr>
            <w:tcW w:w="2261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11</w:t>
            </w:r>
          </w:p>
        </w:tc>
        <w:tc>
          <w:tcPr>
            <w:tcW w:w="223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  <w:tc>
          <w:tcPr>
            <w:tcW w:w="2123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12,5</w:t>
            </w:r>
          </w:p>
        </w:tc>
      </w:tr>
      <w:tr w:rsidR="009F74B5" w:rsidRPr="00B3797F" w:rsidTr="006F1B0A">
        <w:tc>
          <w:tcPr>
            <w:tcW w:w="3550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МХК</w:t>
            </w:r>
          </w:p>
        </w:tc>
        <w:tc>
          <w:tcPr>
            <w:tcW w:w="2261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10</w:t>
            </w:r>
          </w:p>
        </w:tc>
        <w:tc>
          <w:tcPr>
            <w:tcW w:w="223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123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27</w:t>
            </w:r>
          </w:p>
        </w:tc>
      </w:tr>
      <w:tr w:rsidR="009F74B5" w:rsidRPr="00B3797F" w:rsidTr="006F1B0A">
        <w:tc>
          <w:tcPr>
            <w:tcW w:w="3550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Физическая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культура</w:t>
            </w:r>
          </w:p>
        </w:tc>
        <w:tc>
          <w:tcPr>
            <w:tcW w:w="2261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5-11</w:t>
            </w:r>
          </w:p>
        </w:tc>
        <w:tc>
          <w:tcPr>
            <w:tcW w:w="223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14</w:t>
            </w:r>
          </w:p>
        </w:tc>
        <w:tc>
          <w:tcPr>
            <w:tcW w:w="2123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15,5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математика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19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17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18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Русский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язык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19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17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18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Литературное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чтение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19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17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18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физика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7-11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20%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химия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9-11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15%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биология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7-11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20%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география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8-11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15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21%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История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7-11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18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20%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Русский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язык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5-11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15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20%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литература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5-11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8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15%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Английский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язык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8-11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13%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Музыка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5-7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10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16%</w:t>
            </w:r>
          </w:p>
        </w:tc>
      </w:tr>
      <w:tr w:rsidR="009F74B5" w:rsidRPr="00B3797F" w:rsidTr="006F1B0A"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Обществознание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7-11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18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4B5" w:rsidRPr="00B3797F" w:rsidRDefault="009F74B5" w:rsidP="009F74B5">
            <w:pPr>
              <w:pStyle w:val="a7"/>
              <w:ind w:left="0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20%</w:t>
            </w:r>
          </w:p>
        </w:tc>
      </w:tr>
    </w:tbl>
    <w:p w:rsidR="009F74B5" w:rsidRPr="00B3797F" w:rsidRDefault="009F74B5" w:rsidP="009F74B5">
      <w:pPr>
        <w:pStyle w:val="a7"/>
        <w:jc w:val="both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Районная</w:t>
      </w:r>
      <w:r w:rsidRPr="00B3797F">
        <w:rPr>
          <w:rFonts w:ascii="Andalus" w:hAnsi="Andalus" w:cs="Andalus"/>
        </w:rPr>
        <w:t xml:space="preserve">  </w:t>
      </w:r>
      <w:r w:rsidRPr="00B3797F">
        <w:rPr>
          <w:rFonts w:asciiTheme="minorHAnsi" w:hAnsiTheme="minorHAnsi" w:cs="Andalus"/>
        </w:rPr>
        <w:t>олимпиада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88"/>
        <w:gridCol w:w="2198"/>
        <w:gridCol w:w="2875"/>
        <w:gridCol w:w="1698"/>
        <w:gridCol w:w="1699"/>
      </w:tblGrid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№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п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Предмет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ребенка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учителя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Результат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МХК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Осипова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Ю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Балобанова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</w:pPr>
            <w:r w:rsidRPr="00B3797F">
              <w:t>участие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lastRenderedPageBreak/>
              <w:t>2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Физическая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кул</w:t>
            </w:r>
            <w:r w:rsidRPr="00B3797F">
              <w:rPr>
                <w:rFonts w:asciiTheme="minorHAnsi" w:hAnsiTheme="minorHAnsi" w:cs="Andalus"/>
              </w:rPr>
              <w:t>ь</w:t>
            </w:r>
            <w:r w:rsidRPr="00B3797F">
              <w:rPr>
                <w:rFonts w:asciiTheme="minorHAnsi" w:hAnsiTheme="minorHAnsi" w:cs="Andalus"/>
              </w:rPr>
              <w:t>тура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Чернова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</w:t>
            </w:r>
            <w:r w:rsidRPr="00B3797F">
              <w:rPr>
                <w:rFonts w:ascii="Andalus" w:hAnsi="Andalus" w:cs="Andalus"/>
              </w:rPr>
              <w:t>.</w:t>
            </w:r>
            <w:proofErr w:type="gramStart"/>
            <w:r w:rsidRPr="00B3797F">
              <w:rPr>
                <w:rFonts w:asciiTheme="minorHAnsi" w:hAnsiTheme="minorHAnsi" w:cs="Andalus"/>
              </w:rPr>
              <w:t>В</w:t>
            </w:r>
            <w:proofErr w:type="gramEnd"/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Шубина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t>участие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Математика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Шмендюк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Турий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t>участие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География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Мясников</w:t>
            </w:r>
            <w:proofErr w:type="gramStart"/>
            <w:r w:rsidRPr="00B3797F">
              <w:rPr>
                <w:rFonts w:asciiTheme="minorHAnsi" w:hAnsiTheme="minorHAnsi" w:cs="Andalus"/>
              </w:rPr>
              <w:t xml:space="preserve"> Д</w:t>
            </w:r>
            <w:proofErr w:type="gramEnd"/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ШмельтерЛ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proofErr w:type="spellEnd"/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t>участие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5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Обществознание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</w:pPr>
            <w:r w:rsidRPr="00B3797F">
              <w:t>Рябова</w:t>
            </w:r>
            <w:proofErr w:type="gramStart"/>
            <w:r w:rsidRPr="00B3797F">
              <w:t xml:space="preserve"> С</w:t>
            </w:r>
            <w:proofErr w:type="gramEnd"/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Дрейшкан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t>участие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6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История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t xml:space="preserve">Самошкина </w:t>
            </w:r>
            <w:proofErr w:type="gramStart"/>
            <w:r w:rsidRPr="00B3797F">
              <w:t>Ю</w:t>
            </w:r>
            <w:proofErr w:type="gramEnd"/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Дрейшкан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t>участие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7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Русский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язык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Исмаилова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proofErr w:type="gramStart"/>
            <w:r w:rsidRPr="00B3797F">
              <w:rPr>
                <w:rFonts w:asciiTheme="minorHAnsi" w:hAnsiTheme="minorHAnsi" w:cs="Andalus"/>
              </w:rPr>
              <w:t>Р</w:t>
            </w:r>
            <w:proofErr w:type="gramEnd"/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Потылицына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3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8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литература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</w:pPr>
            <w:r w:rsidRPr="00B3797F">
              <w:t>Смирнова</w:t>
            </w:r>
            <w:proofErr w:type="gramStart"/>
            <w:r w:rsidRPr="00B3797F">
              <w:t xml:space="preserve"> В</w:t>
            </w:r>
            <w:proofErr w:type="gramEnd"/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Смирнова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3 место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9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физика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Овечкин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Никита</w:t>
            </w:r>
            <w:r w:rsidRPr="00B3797F">
              <w:rPr>
                <w:rFonts w:ascii="Andalus" w:hAnsi="Andalus" w:cs="Andalus"/>
              </w:rPr>
              <w:t xml:space="preserve">,  </w:t>
            </w:r>
            <w:proofErr w:type="spellStart"/>
            <w:r w:rsidRPr="00B3797F">
              <w:rPr>
                <w:rFonts w:asciiTheme="minorHAnsi" w:hAnsiTheme="minorHAnsi" w:cs="Andalus"/>
              </w:rPr>
              <w:t>Шме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Theme="minorHAnsi" w:hAnsiTheme="minorHAnsi" w:cs="Andalus"/>
              </w:rPr>
              <w:t>дюк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Николай</w:t>
            </w:r>
            <w:r w:rsidRPr="00B3797F">
              <w:rPr>
                <w:rFonts w:ascii="Andalus" w:hAnsi="Andalus" w:cs="Andalus"/>
              </w:rPr>
              <w:t xml:space="preserve">, </w:t>
            </w:r>
            <w:r w:rsidRPr="00B3797F">
              <w:rPr>
                <w:rFonts w:asciiTheme="minorHAnsi" w:hAnsiTheme="minorHAnsi" w:cs="Andalus"/>
              </w:rPr>
              <w:t>Тихонов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Владимир</w:t>
            </w:r>
            <w:r w:rsidRPr="00B3797F">
              <w:rPr>
                <w:rFonts w:ascii="Andalus" w:hAnsi="Andalus" w:cs="Andalus"/>
              </w:rPr>
              <w:t xml:space="preserve">, </w:t>
            </w:r>
            <w:r w:rsidRPr="00B3797F">
              <w:rPr>
                <w:rFonts w:asciiTheme="minorHAnsi" w:hAnsiTheme="minorHAnsi" w:cs="Andalus"/>
              </w:rPr>
              <w:t>Иванов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Се</w:t>
            </w:r>
            <w:r w:rsidRPr="00B3797F">
              <w:rPr>
                <w:rFonts w:asciiTheme="minorHAnsi" w:hAnsiTheme="minorHAnsi" w:cs="Andalus"/>
              </w:rPr>
              <w:t>р</w:t>
            </w:r>
            <w:r w:rsidRPr="00B3797F">
              <w:rPr>
                <w:rFonts w:asciiTheme="minorHAnsi" w:hAnsiTheme="minorHAnsi" w:cs="Andalus"/>
              </w:rPr>
              <w:t>гей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Лукина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="Andalus" w:hAnsi="Andalus" w:cs="Andalus"/>
              </w:rPr>
              <w:t>.</w:t>
            </w:r>
            <w:proofErr w:type="gramStart"/>
            <w:r w:rsidRPr="00B3797F">
              <w:rPr>
                <w:rFonts w:asciiTheme="minorHAnsi" w:hAnsiTheme="minorHAnsi" w:cs="Andalus"/>
              </w:rPr>
              <w:t>С</w:t>
            </w:r>
            <w:proofErr w:type="gramEnd"/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t>участие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10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биология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Черепахина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Прокопенко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Л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2 </w:t>
            </w:r>
            <w:r w:rsidRPr="00B3797F">
              <w:rPr>
                <w:rFonts w:asciiTheme="minorHAnsi" w:hAnsiTheme="minorHAnsi" w:cs="Andalus"/>
              </w:rPr>
              <w:t>место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11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математика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Шмендюк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Турий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69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</w:p>
        </w:tc>
      </w:tr>
    </w:tbl>
    <w:p w:rsidR="009F74B5" w:rsidRPr="00B3797F" w:rsidRDefault="009F74B5" w:rsidP="009F74B5">
      <w:pPr>
        <w:pStyle w:val="a7"/>
        <w:jc w:val="both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ind w:left="1080"/>
        <w:jc w:val="both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ind w:left="0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Всероссийская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олимпиада</w:t>
      </w:r>
      <w:r w:rsidRPr="00B3797F">
        <w:rPr>
          <w:rFonts w:ascii="Andalus" w:hAnsi="Andalus" w:cs="Andalus"/>
        </w:rPr>
        <w:t xml:space="preserve"> (</w:t>
      </w:r>
      <w:r w:rsidRPr="00B3797F">
        <w:rPr>
          <w:rFonts w:asciiTheme="minorHAnsi" w:hAnsiTheme="minorHAnsi" w:cs="Andalus"/>
        </w:rPr>
        <w:t>если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много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участников</w:t>
      </w:r>
      <w:r w:rsidRPr="00B3797F">
        <w:rPr>
          <w:rFonts w:ascii="Andalus" w:hAnsi="Andalus" w:cs="Andalus"/>
        </w:rPr>
        <w:t xml:space="preserve">, </w:t>
      </w:r>
      <w:r w:rsidRPr="00B3797F">
        <w:rPr>
          <w:rFonts w:asciiTheme="minorHAnsi" w:hAnsiTheme="minorHAnsi" w:cs="Andalus"/>
        </w:rPr>
        <w:t>то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можно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ставить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графе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ФИО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кол</w:t>
      </w:r>
      <w:r w:rsidRPr="00B3797F">
        <w:rPr>
          <w:rFonts w:ascii="Andalus" w:hAnsi="Andalus" w:cs="Andalus"/>
        </w:rPr>
        <w:t>-</w:t>
      </w:r>
      <w:r w:rsidRPr="00B3797F">
        <w:rPr>
          <w:rFonts w:asciiTheme="minorHAnsi" w:hAnsiTheme="minorHAnsi" w:cs="Andalus"/>
        </w:rPr>
        <w:t>во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участников</w:t>
      </w:r>
      <w:r w:rsidRPr="00B3797F">
        <w:rPr>
          <w:rFonts w:ascii="Andalus" w:hAnsi="Andalus" w:cs="Andalus"/>
        </w:rPr>
        <w:t>.</w:t>
      </w:r>
      <w:proofErr w:type="gramStart"/>
      <w:r w:rsidRPr="00B3797F">
        <w:rPr>
          <w:rFonts w:ascii="Andalus" w:hAnsi="Andalus" w:cs="Andalus"/>
        </w:rPr>
        <w:t xml:space="preserve"> )</w:t>
      </w:r>
      <w:proofErr w:type="gramEnd"/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88"/>
        <w:gridCol w:w="2198"/>
        <w:gridCol w:w="2875"/>
        <w:gridCol w:w="1698"/>
        <w:gridCol w:w="1730"/>
      </w:tblGrid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№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п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Предмет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ребенка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ФИО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учителя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  <w:tc>
          <w:tcPr>
            <w:tcW w:w="1730" w:type="dxa"/>
          </w:tcPr>
          <w:p w:rsidR="009F74B5" w:rsidRPr="00B3797F" w:rsidRDefault="009F74B5" w:rsidP="009F74B5">
            <w:pPr>
              <w:pStyle w:val="a7"/>
              <w:ind w:left="0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Результат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Всероссийская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олимпиада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русскому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языку</w:t>
            </w:r>
            <w:r w:rsidRPr="00B3797F">
              <w:rPr>
                <w:rFonts w:ascii="Andalus" w:hAnsi="Andalus" w:cs="Andalus"/>
              </w:rPr>
              <w:t xml:space="preserve"> «</w:t>
            </w:r>
            <w:proofErr w:type="spellStart"/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Theme="minorHAnsi" w:hAnsiTheme="minorHAnsi" w:cs="Andalus"/>
              </w:rPr>
              <w:t>фоурок</w:t>
            </w:r>
            <w:proofErr w:type="spellEnd"/>
            <w:r w:rsidRPr="00B3797F">
              <w:rPr>
                <w:rFonts w:ascii="Andalus" w:hAnsi="Andalus" w:cs="Andalus"/>
              </w:rPr>
              <w:t>»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Петров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Андрей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Тихонов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Владимир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Мясников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Дмитрий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ещё</w:t>
            </w:r>
            <w:r w:rsidRPr="00B3797F">
              <w:rPr>
                <w:rFonts w:ascii="Andalus" w:hAnsi="Andalus" w:cs="Andalus"/>
              </w:rPr>
              <w:t xml:space="preserve"> 7 </w:t>
            </w:r>
            <w:r w:rsidRPr="00B3797F">
              <w:rPr>
                <w:rFonts w:asciiTheme="minorHAnsi" w:hAnsiTheme="minorHAnsi" w:cs="Andalus"/>
              </w:rPr>
              <w:t>учащихся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Потылицына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30" w:type="dxa"/>
          </w:tcPr>
          <w:p w:rsidR="009F74B5" w:rsidRPr="00B3797F" w:rsidRDefault="009F74B5" w:rsidP="009F74B5">
            <w:pPr>
              <w:pStyle w:val="a7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  <w:p w:rsidR="009F74B5" w:rsidRPr="00B3797F" w:rsidRDefault="009F74B5" w:rsidP="009F74B5">
            <w:pPr>
              <w:pStyle w:val="a7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  <w:p w:rsidR="009F74B5" w:rsidRPr="00B3797F" w:rsidRDefault="009F74B5" w:rsidP="009F74B5">
            <w:pPr>
              <w:pStyle w:val="a7"/>
              <w:rPr>
                <w:rFonts w:ascii="Andalus" w:hAnsi="Andalus" w:cs="Andalus"/>
              </w:rPr>
            </w:pPr>
          </w:p>
          <w:p w:rsidR="009F74B5" w:rsidRPr="00B3797F" w:rsidRDefault="009F74B5" w:rsidP="009F74B5">
            <w:pPr>
              <w:pStyle w:val="a7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</w:t>
            </w:r>
            <w:r w:rsidRPr="00B3797F">
              <w:rPr>
                <w:rFonts w:asciiTheme="minorHAnsi" w:hAnsiTheme="minorHAnsi" w:cs="Andalus"/>
              </w:rPr>
              <w:t>место</w:t>
            </w:r>
          </w:p>
          <w:p w:rsidR="009F74B5" w:rsidRPr="00B3797F" w:rsidRDefault="009F74B5" w:rsidP="009F74B5">
            <w:pPr>
              <w:pStyle w:val="a7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2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Всероссийская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олимпиада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Пят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рочка</w:t>
            </w:r>
            <w:r w:rsidRPr="00B3797F">
              <w:rPr>
                <w:rFonts w:ascii="Andalus" w:hAnsi="Andalus" w:cs="Andalus"/>
              </w:rPr>
              <w:t xml:space="preserve">»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англи</w:t>
            </w:r>
            <w:r w:rsidRPr="00B3797F">
              <w:rPr>
                <w:rFonts w:asciiTheme="minorHAnsi" w:hAnsiTheme="minorHAnsi" w:cs="Andalus"/>
              </w:rPr>
              <w:t>й</w:t>
            </w:r>
            <w:r w:rsidRPr="00B3797F">
              <w:rPr>
                <w:rFonts w:asciiTheme="minorHAnsi" w:hAnsiTheme="minorHAnsi" w:cs="Andalus"/>
              </w:rPr>
              <w:t>скому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языку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 xml:space="preserve">4 </w:t>
            </w:r>
            <w:r w:rsidRPr="00B3797F">
              <w:rPr>
                <w:rFonts w:asciiTheme="minorHAnsi" w:hAnsiTheme="minorHAnsi" w:cs="Andalus"/>
              </w:rPr>
              <w:t>учащихся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Шихта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30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Исмоилова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Робия</w:t>
            </w:r>
            <w:proofErr w:type="spellEnd"/>
            <w:r w:rsidRPr="00B3797F">
              <w:rPr>
                <w:rFonts w:ascii="Andalus" w:hAnsi="Andalus" w:cs="Andalus"/>
              </w:rPr>
              <w:t xml:space="preserve"> – 1 </w:t>
            </w:r>
            <w:r w:rsidRPr="00B3797F">
              <w:rPr>
                <w:rFonts w:asciiTheme="minorHAnsi" w:hAnsiTheme="minorHAnsi" w:cs="Andalus"/>
              </w:rPr>
              <w:t>м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сто</w:t>
            </w:r>
            <w:r w:rsidRPr="00B3797F">
              <w:rPr>
                <w:rFonts w:ascii="Andalus" w:hAnsi="Andalus" w:cs="Andalus"/>
              </w:rPr>
              <w:t>,</w:t>
            </w:r>
          </w:p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Тихонов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Вл</w:t>
            </w:r>
            <w:r w:rsidRPr="00B3797F">
              <w:rPr>
                <w:rFonts w:asciiTheme="minorHAnsi" w:hAnsiTheme="minorHAnsi" w:cs="Andalus"/>
              </w:rPr>
              <w:t>а</w:t>
            </w:r>
            <w:r w:rsidRPr="00B3797F">
              <w:rPr>
                <w:rFonts w:asciiTheme="minorHAnsi" w:hAnsiTheme="minorHAnsi" w:cs="Andalus"/>
              </w:rPr>
              <w:t>димир</w:t>
            </w:r>
            <w:r w:rsidRPr="00B3797F">
              <w:rPr>
                <w:rFonts w:ascii="Andalus" w:hAnsi="Andalus" w:cs="Andalus"/>
              </w:rPr>
              <w:t xml:space="preserve"> – 2 </w:t>
            </w:r>
            <w:r w:rsidRPr="00B3797F">
              <w:rPr>
                <w:rFonts w:asciiTheme="minorHAnsi" w:hAnsiTheme="minorHAnsi" w:cs="Andalus"/>
              </w:rPr>
              <w:t>м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сто</w:t>
            </w:r>
            <w:r w:rsidRPr="00B3797F">
              <w:rPr>
                <w:rFonts w:ascii="Andalus" w:hAnsi="Andalus" w:cs="Andalus"/>
              </w:rPr>
              <w:t>,</w:t>
            </w:r>
          </w:p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Якимов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Але</w:t>
            </w:r>
            <w:r w:rsidRPr="00B3797F">
              <w:rPr>
                <w:rFonts w:asciiTheme="minorHAnsi" w:hAnsiTheme="minorHAnsi" w:cs="Andalus"/>
              </w:rPr>
              <w:t>к</w:t>
            </w:r>
            <w:r w:rsidRPr="00B3797F">
              <w:rPr>
                <w:rFonts w:asciiTheme="minorHAnsi" w:hAnsiTheme="minorHAnsi" w:cs="Andalus"/>
              </w:rPr>
              <w:t>сандр</w:t>
            </w:r>
            <w:r w:rsidRPr="00B3797F">
              <w:rPr>
                <w:rFonts w:ascii="Andalus" w:hAnsi="Andalus" w:cs="Andalus"/>
              </w:rPr>
              <w:t xml:space="preserve"> – 3 </w:t>
            </w:r>
            <w:r w:rsidRPr="00B3797F">
              <w:rPr>
                <w:rFonts w:asciiTheme="minorHAnsi" w:hAnsiTheme="minorHAnsi" w:cs="Andalus"/>
              </w:rPr>
              <w:t>м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сто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3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Всероссийская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олимпиада</w:t>
            </w:r>
            <w:r w:rsidRPr="00B3797F">
              <w:rPr>
                <w:rFonts w:ascii="Andalus" w:hAnsi="Andalus" w:cs="Andalus"/>
              </w:rPr>
              <w:t xml:space="preserve"> «</w:t>
            </w:r>
            <w:proofErr w:type="spellStart"/>
            <w:r w:rsidRPr="00B3797F">
              <w:rPr>
                <w:rFonts w:asciiTheme="minorHAnsi" w:hAnsiTheme="minorHAnsi" w:cs="Andalus"/>
              </w:rPr>
              <w:t>Ал</w:t>
            </w:r>
            <w:r w:rsidRPr="00B3797F">
              <w:rPr>
                <w:rFonts w:asciiTheme="minorHAnsi" w:hAnsiTheme="minorHAnsi" w:cs="Andalus"/>
              </w:rPr>
              <w:t>ь</w:t>
            </w:r>
            <w:r w:rsidRPr="00B3797F">
              <w:rPr>
                <w:rFonts w:asciiTheme="minorHAnsi" w:hAnsiTheme="minorHAnsi" w:cs="Andalus"/>
              </w:rPr>
              <w:t>бус</w:t>
            </w:r>
            <w:proofErr w:type="spellEnd"/>
            <w:r w:rsidRPr="00B3797F">
              <w:rPr>
                <w:rFonts w:ascii="Andalus" w:hAnsi="Andalus" w:cs="Andalus"/>
              </w:rPr>
              <w:t xml:space="preserve">»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lastRenderedPageBreak/>
              <w:t>физике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lastRenderedPageBreak/>
              <w:t>16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Лукина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30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се</w:t>
            </w:r>
            <w:r w:rsidRPr="00B3797F">
              <w:rPr>
                <w:rFonts w:asciiTheme="minorHAnsi" w:hAnsiTheme="minorHAnsi" w:cs="Andalus"/>
              </w:rPr>
              <w:t>р</w:t>
            </w:r>
            <w:r w:rsidRPr="00B3797F">
              <w:rPr>
                <w:rFonts w:asciiTheme="minorHAnsi" w:hAnsiTheme="minorHAnsi" w:cs="Andalus"/>
              </w:rPr>
              <w:t>тификаты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lastRenderedPageBreak/>
              <w:t>4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Всероссийская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олимпиада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Пят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рочка</w:t>
            </w:r>
            <w:r w:rsidRPr="00B3797F">
              <w:rPr>
                <w:rFonts w:ascii="Andalus" w:hAnsi="Andalus" w:cs="Andalus"/>
              </w:rPr>
              <w:t xml:space="preserve">»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физике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13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Лукина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</w:t>
            </w:r>
            <w:r w:rsidRPr="00B3797F">
              <w:rPr>
                <w:rFonts w:ascii="Andalus" w:hAnsi="Andalus" w:cs="Andalus"/>
              </w:rPr>
              <w:t>.</w:t>
            </w:r>
            <w:r w:rsidRPr="00B3797F">
              <w:rPr>
                <w:rFonts w:asciiTheme="minorHAnsi" w:hAnsiTheme="minorHAnsi" w:cs="Andalus"/>
              </w:rPr>
              <w:t>С</w:t>
            </w:r>
            <w:r w:rsidRPr="00B3797F">
              <w:rPr>
                <w:rFonts w:ascii="Andalus" w:hAnsi="Andalus" w:cs="Andalus"/>
              </w:rPr>
              <w:t>.</w:t>
            </w:r>
          </w:p>
        </w:tc>
        <w:tc>
          <w:tcPr>
            <w:tcW w:w="1730" w:type="dxa"/>
          </w:tcPr>
          <w:p w:rsidR="009F74B5" w:rsidRPr="00B3797F" w:rsidRDefault="009F74B5" w:rsidP="009F74B5">
            <w:pPr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се</w:t>
            </w:r>
            <w:r w:rsidRPr="00B3797F">
              <w:rPr>
                <w:rFonts w:asciiTheme="minorHAnsi" w:hAnsiTheme="minorHAnsi" w:cs="Andalus"/>
              </w:rPr>
              <w:t>р</w:t>
            </w:r>
            <w:r w:rsidRPr="00B3797F">
              <w:rPr>
                <w:rFonts w:asciiTheme="minorHAnsi" w:hAnsiTheme="minorHAnsi" w:cs="Andalus"/>
              </w:rPr>
              <w:t>тификаты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5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Всероссийская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олимпиада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Пят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рочка</w:t>
            </w:r>
            <w:r w:rsidRPr="00B3797F">
              <w:rPr>
                <w:rFonts w:ascii="Andalus" w:hAnsi="Andalus" w:cs="Andalus"/>
              </w:rPr>
              <w:t xml:space="preserve">»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истории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5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Дрейшкан</w:t>
            </w:r>
            <w:proofErr w:type="spellEnd"/>
            <w:r w:rsidRPr="00B3797F">
              <w:rPr>
                <w:rFonts w:asciiTheme="minorHAnsi" w:hAnsiTheme="minorHAnsi" w:cs="Andalus"/>
              </w:rPr>
              <w:t xml:space="preserve"> Д.В.</w:t>
            </w:r>
          </w:p>
        </w:tc>
        <w:tc>
          <w:tcPr>
            <w:tcW w:w="1730" w:type="dxa"/>
          </w:tcPr>
          <w:p w:rsidR="009F74B5" w:rsidRPr="00B3797F" w:rsidRDefault="009F74B5" w:rsidP="009F74B5">
            <w:pPr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се</w:t>
            </w:r>
            <w:r w:rsidRPr="00B3797F">
              <w:rPr>
                <w:rFonts w:asciiTheme="minorHAnsi" w:hAnsiTheme="minorHAnsi" w:cs="Andalus"/>
              </w:rPr>
              <w:t>р</w:t>
            </w:r>
            <w:r w:rsidRPr="00B3797F">
              <w:rPr>
                <w:rFonts w:asciiTheme="minorHAnsi" w:hAnsiTheme="minorHAnsi" w:cs="Andalus"/>
              </w:rPr>
              <w:t>тификаты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6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Всероссийская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олимпиада</w:t>
            </w:r>
            <w:r w:rsidRPr="00B3797F">
              <w:rPr>
                <w:rFonts w:ascii="Andalus" w:hAnsi="Andalus" w:cs="Andalus"/>
              </w:rPr>
              <w:t xml:space="preserve"> «</w:t>
            </w:r>
            <w:r w:rsidRPr="00B3797F">
              <w:rPr>
                <w:rFonts w:asciiTheme="minorHAnsi" w:hAnsiTheme="minorHAnsi" w:cs="Andalus"/>
              </w:rPr>
              <w:t>Пят</w:t>
            </w:r>
            <w:r w:rsidRPr="00B3797F">
              <w:rPr>
                <w:rFonts w:asciiTheme="minorHAnsi" w:hAnsiTheme="minorHAnsi" w:cs="Andalus"/>
              </w:rPr>
              <w:t>е</w:t>
            </w:r>
            <w:r w:rsidRPr="00B3797F">
              <w:rPr>
                <w:rFonts w:asciiTheme="minorHAnsi" w:hAnsiTheme="minorHAnsi" w:cs="Andalus"/>
              </w:rPr>
              <w:t>рочка</w:t>
            </w:r>
            <w:r w:rsidRPr="00B3797F">
              <w:rPr>
                <w:rFonts w:ascii="Andalus" w:hAnsi="Andalus" w:cs="Andalus"/>
              </w:rPr>
              <w:t xml:space="preserve">»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общес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Theme="minorHAnsi" w:hAnsiTheme="minorHAnsi" w:cs="Andalus"/>
              </w:rPr>
              <w:t>вознанию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17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Дрейшкан</w:t>
            </w:r>
            <w:proofErr w:type="spellEnd"/>
            <w:r w:rsidRPr="00B3797F">
              <w:rPr>
                <w:rFonts w:asciiTheme="minorHAnsi" w:hAnsiTheme="minorHAnsi" w:cs="Andalus"/>
              </w:rPr>
              <w:t xml:space="preserve"> Д.В.</w:t>
            </w:r>
          </w:p>
        </w:tc>
        <w:tc>
          <w:tcPr>
            <w:tcW w:w="1730" w:type="dxa"/>
          </w:tcPr>
          <w:p w:rsidR="009F74B5" w:rsidRPr="00B3797F" w:rsidRDefault="009F74B5" w:rsidP="009F74B5">
            <w:pPr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Участие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се</w:t>
            </w:r>
            <w:r w:rsidRPr="00B3797F">
              <w:rPr>
                <w:rFonts w:asciiTheme="minorHAnsi" w:hAnsiTheme="minorHAnsi" w:cs="Andalus"/>
              </w:rPr>
              <w:t>р</w:t>
            </w:r>
            <w:r w:rsidRPr="00B3797F">
              <w:rPr>
                <w:rFonts w:asciiTheme="minorHAnsi" w:hAnsiTheme="minorHAnsi" w:cs="Andalus"/>
              </w:rPr>
              <w:t>тификаты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7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Всероссийская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олимпиада</w:t>
            </w:r>
            <w:r w:rsidRPr="00B3797F">
              <w:rPr>
                <w:rFonts w:ascii="Andalus" w:hAnsi="Andalus" w:cs="Andalus"/>
              </w:rPr>
              <w:t xml:space="preserve"> «</w:t>
            </w:r>
            <w:proofErr w:type="spellStart"/>
            <w:r w:rsidRPr="00B3797F">
              <w:rPr>
                <w:rFonts w:asciiTheme="minorHAnsi" w:hAnsiTheme="minorHAnsi" w:cs="Andalus"/>
              </w:rPr>
              <w:t>Альбус</w:t>
            </w:r>
            <w:proofErr w:type="spellEnd"/>
            <w:r w:rsidRPr="00B3797F">
              <w:rPr>
                <w:rFonts w:ascii="Andalus" w:hAnsi="Andalus" w:cs="Andalus"/>
              </w:rPr>
              <w:t xml:space="preserve">»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общес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Theme="minorHAnsi" w:hAnsiTheme="minorHAnsi" w:cs="Andalus"/>
              </w:rPr>
              <w:t>вознанию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35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Дрейшкан</w:t>
            </w:r>
            <w:proofErr w:type="spellEnd"/>
            <w:r w:rsidRPr="00B3797F">
              <w:rPr>
                <w:rFonts w:asciiTheme="minorHAnsi" w:hAnsiTheme="minorHAnsi" w:cs="Andalus"/>
              </w:rPr>
              <w:t xml:space="preserve"> Д.В.</w:t>
            </w:r>
          </w:p>
        </w:tc>
        <w:tc>
          <w:tcPr>
            <w:tcW w:w="1730" w:type="dxa"/>
          </w:tcPr>
          <w:p w:rsidR="009F74B5" w:rsidRPr="00B3797F" w:rsidRDefault="009F74B5" w:rsidP="009F74B5">
            <w:pPr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Результаты в сентябре</w:t>
            </w:r>
          </w:p>
        </w:tc>
      </w:tr>
      <w:tr w:rsidR="009F74B5" w:rsidRPr="00B3797F" w:rsidTr="006F1B0A">
        <w:tc>
          <w:tcPr>
            <w:tcW w:w="148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8</w:t>
            </w:r>
          </w:p>
        </w:tc>
        <w:tc>
          <w:tcPr>
            <w:tcW w:w="21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Всероссийская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олимпиада</w:t>
            </w:r>
            <w:r w:rsidRPr="00B3797F">
              <w:rPr>
                <w:rFonts w:ascii="Andalus" w:hAnsi="Andalus" w:cs="Andalus"/>
              </w:rPr>
              <w:t xml:space="preserve"> «</w:t>
            </w:r>
            <w:proofErr w:type="spellStart"/>
            <w:r w:rsidRPr="00B3797F">
              <w:rPr>
                <w:rFonts w:asciiTheme="minorHAnsi" w:hAnsiTheme="minorHAnsi" w:cs="Andalus"/>
              </w:rPr>
              <w:t>Альбус</w:t>
            </w:r>
            <w:proofErr w:type="spellEnd"/>
            <w:r w:rsidRPr="00B3797F">
              <w:rPr>
                <w:rFonts w:ascii="Andalus" w:hAnsi="Andalus" w:cs="Andalus"/>
              </w:rPr>
              <w:t xml:space="preserve">» </w:t>
            </w:r>
            <w:r w:rsidRPr="00B3797F">
              <w:rPr>
                <w:rFonts w:asciiTheme="minorHAnsi" w:hAnsiTheme="minorHAnsi" w:cs="Andalus"/>
              </w:rPr>
              <w:t>по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общес</w:t>
            </w:r>
            <w:r w:rsidRPr="00B3797F">
              <w:rPr>
                <w:rFonts w:asciiTheme="minorHAnsi" w:hAnsiTheme="minorHAnsi" w:cs="Andalus"/>
              </w:rPr>
              <w:t>т</w:t>
            </w:r>
            <w:r w:rsidRPr="00B3797F">
              <w:rPr>
                <w:rFonts w:asciiTheme="minorHAnsi" w:hAnsiTheme="minorHAnsi" w:cs="Andalus"/>
              </w:rPr>
              <w:t>вознанию</w:t>
            </w:r>
          </w:p>
        </w:tc>
        <w:tc>
          <w:tcPr>
            <w:tcW w:w="2875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10</w:t>
            </w:r>
          </w:p>
        </w:tc>
        <w:tc>
          <w:tcPr>
            <w:tcW w:w="1698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proofErr w:type="spellStart"/>
            <w:r w:rsidRPr="00B3797F">
              <w:rPr>
                <w:rFonts w:asciiTheme="minorHAnsi" w:hAnsiTheme="minorHAnsi" w:cs="Andalus"/>
              </w:rPr>
              <w:t>Дрейшкан</w:t>
            </w:r>
            <w:proofErr w:type="spellEnd"/>
            <w:r w:rsidRPr="00B3797F">
              <w:rPr>
                <w:rFonts w:asciiTheme="minorHAnsi" w:hAnsiTheme="minorHAnsi" w:cs="Andalus"/>
              </w:rPr>
              <w:t xml:space="preserve"> Д.В.</w:t>
            </w:r>
          </w:p>
        </w:tc>
        <w:tc>
          <w:tcPr>
            <w:tcW w:w="1730" w:type="dxa"/>
          </w:tcPr>
          <w:p w:rsidR="009F74B5" w:rsidRPr="00B3797F" w:rsidRDefault="009F74B5" w:rsidP="009F74B5">
            <w:pPr>
              <w:rPr>
                <w:rFonts w:asciiTheme="minorHAnsi" w:hAnsiTheme="minorHAnsi" w:cs="Andalus"/>
              </w:rPr>
            </w:pPr>
            <w:r w:rsidRPr="00B3797F">
              <w:rPr>
                <w:rFonts w:asciiTheme="minorHAnsi" w:hAnsiTheme="minorHAnsi" w:cs="Andalus"/>
              </w:rPr>
              <w:t>Результаты в сентябре</w:t>
            </w:r>
          </w:p>
        </w:tc>
      </w:tr>
    </w:tbl>
    <w:p w:rsidR="009F74B5" w:rsidRPr="00B3797F" w:rsidRDefault="009F74B5" w:rsidP="009F74B5">
      <w:pPr>
        <w:pStyle w:val="a7"/>
        <w:ind w:left="1080"/>
        <w:jc w:val="both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ind w:left="0"/>
        <w:jc w:val="both"/>
        <w:rPr>
          <w:rFonts w:ascii="Andalus" w:hAnsi="Andalus" w:cs="Andalus"/>
        </w:rPr>
      </w:pPr>
      <w:r w:rsidRPr="00B3797F">
        <w:rPr>
          <w:rFonts w:ascii="Andalus" w:hAnsi="Andalus" w:cs="Andalus"/>
        </w:rPr>
        <w:t xml:space="preserve">           </w:t>
      </w:r>
      <w:r w:rsidRPr="00B3797F">
        <w:rPr>
          <w:rFonts w:asciiTheme="minorHAnsi" w:hAnsiTheme="minorHAnsi" w:cs="Andalus"/>
        </w:rPr>
        <w:t>Реализация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программы</w:t>
      </w:r>
      <w:r w:rsidRPr="00B3797F">
        <w:rPr>
          <w:rFonts w:ascii="Andalus" w:hAnsi="Andalus" w:cs="Andalus"/>
        </w:rPr>
        <w:t xml:space="preserve"> «</w:t>
      </w:r>
      <w:r w:rsidRPr="00B3797F">
        <w:rPr>
          <w:rFonts w:asciiTheme="minorHAnsi" w:hAnsiTheme="minorHAnsi" w:cs="Andalus"/>
        </w:rPr>
        <w:t>Одаренные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дети</w:t>
      </w:r>
      <w:r w:rsidRPr="00B3797F">
        <w:rPr>
          <w:rFonts w:ascii="Andalus" w:hAnsi="Andalus" w:cs="Andalus"/>
        </w:rPr>
        <w:t xml:space="preserve">».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02"/>
        <w:gridCol w:w="3729"/>
        <w:gridCol w:w="2110"/>
        <w:gridCol w:w="2064"/>
      </w:tblGrid>
      <w:tr w:rsidR="009F74B5" w:rsidRPr="00B3797F" w:rsidTr="009F74B5">
        <w:tc>
          <w:tcPr>
            <w:tcW w:w="1702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направление</w:t>
            </w:r>
          </w:p>
        </w:tc>
        <w:tc>
          <w:tcPr>
            <w:tcW w:w="372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Мероприятие</w:t>
            </w:r>
          </w:p>
        </w:tc>
        <w:tc>
          <w:tcPr>
            <w:tcW w:w="2110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Кол</w:t>
            </w:r>
            <w:r w:rsidRPr="00B3797F">
              <w:rPr>
                <w:rFonts w:ascii="Andalus" w:hAnsi="Andalus" w:cs="Andalus"/>
              </w:rPr>
              <w:t>-</w:t>
            </w:r>
            <w:r w:rsidRPr="00B3797F">
              <w:rPr>
                <w:rFonts w:asciiTheme="minorHAnsi" w:hAnsiTheme="minorHAnsi" w:cs="Andalus"/>
              </w:rPr>
              <w:t>во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участн</w:t>
            </w:r>
            <w:r w:rsidRPr="00B3797F">
              <w:rPr>
                <w:rFonts w:asciiTheme="minorHAnsi" w:hAnsiTheme="minorHAnsi" w:cs="Andalus"/>
              </w:rPr>
              <w:t>и</w:t>
            </w:r>
            <w:r w:rsidRPr="00B3797F">
              <w:rPr>
                <w:rFonts w:asciiTheme="minorHAnsi" w:hAnsiTheme="minorHAnsi" w:cs="Andalus"/>
              </w:rPr>
              <w:t>ков</w:t>
            </w:r>
          </w:p>
        </w:tc>
        <w:tc>
          <w:tcPr>
            <w:tcW w:w="206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Результат</w:t>
            </w:r>
            <w:r w:rsidRPr="00B3797F">
              <w:rPr>
                <w:rFonts w:ascii="Andalus" w:hAnsi="Andalus" w:cs="Andalus"/>
              </w:rPr>
              <w:t xml:space="preserve"> </w:t>
            </w:r>
          </w:p>
        </w:tc>
      </w:tr>
      <w:tr w:rsidR="009F74B5" w:rsidRPr="00B3797F" w:rsidTr="009F74B5">
        <w:tc>
          <w:tcPr>
            <w:tcW w:w="1702" w:type="dxa"/>
          </w:tcPr>
          <w:p w:rsidR="009F74B5" w:rsidRPr="00B3797F" w:rsidRDefault="009F74B5" w:rsidP="009F74B5">
            <w:pPr>
              <w:pStyle w:val="a7"/>
              <w:ind w:left="0"/>
              <w:jc w:val="both"/>
            </w:pPr>
            <w:proofErr w:type="spellStart"/>
            <w:proofErr w:type="gramStart"/>
            <w:r w:rsidRPr="00B3797F">
              <w:t>Естественно-научное</w:t>
            </w:r>
            <w:proofErr w:type="spellEnd"/>
            <w:proofErr w:type="gramEnd"/>
          </w:p>
        </w:tc>
        <w:tc>
          <w:tcPr>
            <w:tcW w:w="372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Курчатовские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чтения</w:t>
            </w:r>
          </w:p>
        </w:tc>
        <w:tc>
          <w:tcPr>
            <w:tcW w:w="2110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206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Дипломы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Кислов</w:t>
            </w:r>
            <w:proofErr w:type="gramStart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И</w:t>
            </w:r>
            <w:proofErr w:type="gramEnd"/>
            <w:r w:rsidRPr="00B3797F">
              <w:rPr>
                <w:rFonts w:ascii="Andalus" w:hAnsi="Andalus" w:cs="Andalus"/>
              </w:rPr>
              <w:t xml:space="preserve">, </w:t>
            </w:r>
            <w:r w:rsidRPr="00B3797F">
              <w:rPr>
                <w:rFonts w:asciiTheme="minorHAnsi" w:hAnsiTheme="minorHAnsi" w:cs="Andalus"/>
              </w:rPr>
              <w:t>Туаев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</w:t>
            </w:r>
          </w:p>
        </w:tc>
      </w:tr>
      <w:tr w:rsidR="009F74B5" w:rsidRPr="00B3797F" w:rsidTr="009F74B5">
        <w:tc>
          <w:tcPr>
            <w:tcW w:w="1702" w:type="dxa"/>
          </w:tcPr>
          <w:p w:rsidR="009F74B5" w:rsidRPr="00B3797F" w:rsidRDefault="009F74B5" w:rsidP="009F74B5">
            <w:pPr>
              <w:pStyle w:val="a7"/>
              <w:ind w:left="0"/>
              <w:jc w:val="both"/>
            </w:pPr>
            <w:proofErr w:type="spellStart"/>
            <w:proofErr w:type="gramStart"/>
            <w:r w:rsidRPr="00B3797F">
              <w:t>Естественно-научное</w:t>
            </w:r>
            <w:proofErr w:type="spellEnd"/>
            <w:proofErr w:type="gramEnd"/>
          </w:p>
        </w:tc>
        <w:tc>
          <w:tcPr>
            <w:tcW w:w="372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Интенсивная</w:t>
            </w:r>
            <w:r w:rsidRPr="00B3797F">
              <w:rPr>
                <w:rFonts w:ascii="Andalus" w:hAnsi="Andalus" w:cs="Andalus"/>
              </w:rPr>
              <w:t xml:space="preserve">  </w:t>
            </w:r>
            <w:proofErr w:type="spellStart"/>
            <w:r w:rsidRPr="00B3797F">
              <w:rPr>
                <w:rFonts w:asciiTheme="minorHAnsi" w:hAnsiTheme="minorHAnsi" w:cs="Andalus"/>
              </w:rPr>
              <w:t>физматшкола</w:t>
            </w:r>
            <w:proofErr w:type="spellEnd"/>
          </w:p>
        </w:tc>
        <w:tc>
          <w:tcPr>
            <w:tcW w:w="2110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="Andalus" w:hAnsi="Andalus" w:cs="Andalus"/>
              </w:rPr>
              <w:t>4</w:t>
            </w:r>
          </w:p>
        </w:tc>
        <w:tc>
          <w:tcPr>
            <w:tcW w:w="206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="Andalus" w:hAnsi="Andalus" w:cs="Andalus"/>
              </w:rPr>
            </w:pPr>
            <w:r w:rsidRPr="00B3797F">
              <w:rPr>
                <w:rFonts w:asciiTheme="minorHAnsi" w:hAnsiTheme="minorHAnsi" w:cs="Andalus"/>
              </w:rPr>
              <w:t>Приглашение</w:t>
            </w:r>
            <w:r w:rsidRPr="00B3797F">
              <w:rPr>
                <w:rFonts w:ascii="Andalus" w:hAnsi="Andalus" w:cs="Andalus"/>
              </w:rPr>
              <w:t xml:space="preserve"> 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proofErr w:type="spellStart"/>
            <w:r w:rsidRPr="00B3797F">
              <w:rPr>
                <w:rFonts w:asciiTheme="minorHAnsi" w:hAnsiTheme="minorHAnsi" w:cs="Andalus"/>
              </w:rPr>
              <w:t>физматшколу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г</w:t>
            </w:r>
            <w:r w:rsidRPr="00B3797F">
              <w:rPr>
                <w:rFonts w:ascii="Andalus" w:hAnsi="Andalus" w:cs="Andalus"/>
              </w:rPr>
              <w:t xml:space="preserve">. </w:t>
            </w:r>
            <w:r w:rsidRPr="00B3797F">
              <w:rPr>
                <w:rFonts w:asciiTheme="minorHAnsi" w:hAnsiTheme="minorHAnsi" w:cs="Andalus"/>
              </w:rPr>
              <w:t>Железногорск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Мясников</w:t>
            </w:r>
            <w:proofErr w:type="gramStart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Д</w:t>
            </w:r>
            <w:proofErr w:type="gramEnd"/>
            <w:r w:rsidRPr="00B3797F">
              <w:rPr>
                <w:rFonts w:ascii="Andalus" w:hAnsi="Andalus" w:cs="Andalus"/>
              </w:rPr>
              <w:t xml:space="preserve">, </w:t>
            </w:r>
            <w:r w:rsidRPr="00B3797F">
              <w:rPr>
                <w:rFonts w:asciiTheme="minorHAnsi" w:hAnsiTheme="minorHAnsi" w:cs="Andalus"/>
              </w:rPr>
              <w:t>Тихонов</w:t>
            </w:r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В</w:t>
            </w:r>
            <w:r w:rsidRPr="00B3797F">
              <w:rPr>
                <w:rFonts w:ascii="Andalus" w:hAnsi="Andalus" w:cs="Andalus"/>
              </w:rPr>
              <w:t xml:space="preserve">, </w:t>
            </w:r>
            <w:proofErr w:type="spellStart"/>
            <w:r w:rsidRPr="00B3797F">
              <w:rPr>
                <w:rFonts w:asciiTheme="minorHAnsi" w:hAnsiTheme="minorHAnsi" w:cs="Andalus"/>
              </w:rPr>
              <w:t>Шме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Theme="minorHAnsi" w:hAnsiTheme="minorHAnsi" w:cs="Andalus"/>
              </w:rPr>
              <w:t>дюк</w:t>
            </w:r>
            <w:proofErr w:type="spellEnd"/>
            <w:r w:rsidRPr="00B3797F">
              <w:rPr>
                <w:rFonts w:ascii="Andalus" w:hAnsi="Andalus" w:cs="Andalus"/>
              </w:rPr>
              <w:t xml:space="preserve"> </w:t>
            </w:r>
            <w:r w:rsidRPr="00B3797F">
              <w:rPr>
                <w:rFonts w:asciiTheme="minorHAnsi" w:hAnsiTheme="minorHAnsi" w:cs="Andalus"/>
              </w:rPr>
              <w:t>Н</w:t>
            </w:r>
            <w:r w:rsidRPr="00B3797F">
              <w:rPr>
                <w:rFonts w:ascii="Andalus" w:hAnsi="Andalus" w:cs="Andalus"/>
              </w:rPr>
              <w:t>.</w:t>
            </w:r>
          </w:p>
        </w:tc>
      </w:tr>
      <w:tr w:rsidR="009F74B5" w:rsidRPr="00B3797F" w:rsidTr="009F74B5">
        <w:tc>
          <w:tcPr>
            <w:tcW w:w="1702" w:type="dxa"/>
          </w:tcPr>
          <w:p w:rsidR="009F74B5" w:rsidRPr="00B3797F" w:rsidRDefault="009F74B5" w:rsidP="009F74B5">
            <w:pPr>
              <w:pStyle w:val="a7"/>
              <w:ind w:left="0"/>
              <w:jc w:val="both"/>
            </w:pPr>
          </w:p>
        </w:tc>
        <w:tc>
          <w:tcPr>
            <w:tcW w:w="3729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Краевой форум «Одарённые д</w:t>
            </w:r>
            <w:r>
              <w:rPr>
                <w:rFonts w:asciiTheme="minorHAnsi" w:hAnsiTheme="minorHAnsi" w:cs="Andalus"/>
              </w:rPr>
              <w:t>е</w:t>
            </w:r>
            <w:r>
              <w:rPr>
                <w:rFonts w:asciiTheme="minorHAnsi" w:hAnsiTheme="minorHAnsi" w:cs="Andalus"/>
              </w:rPr>
              <w:t>ти»</w:t>
            </w:r>
          </w:p>
        </w:tc>
        <w:tc>
          <w:tcPr>
            <w:tcW w:w="2110" w:type="dxa"/>
          </w:tcPr>
          <w:p w:rsidR="009F74B5" w:rsidRPr="00445F53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2</w:t>
            </w:r>
          </w:p>
        </w:tc>
        <w:tc>
          <w:tcPr>
            <w:tcW w:w="2064" w:type="dxa"/>
          </w:tcPr>
          <w:p w:rsidR="009F74B5" w:rsidRPr="00B3797F" w:rsidRDefault="009F74B5" w:rsidP="009F74B5">
            <w:pPr>
              <w:pStyle w:val="a7"/>
              <w:ind w:left="0"/>
              <w:jc w:val="both"/>
              <w:rPr>
                <w:rFonts w:asciiTheme="minorHAnsi" w:hAnsiTheme="minorHAnsi" w:cs="Andalus"/>
              </w:rPr>
            </w:pPr>
            <w:r>
              <w:rPr>
                <w:rFonts w:asciiTheme="minorHAnsi" w:hAnsiTheme="minorHAnsi" w:cs="Andalus"/>
              </w:rPr>
              <w:t>участие</w:t>
            </w:r>
          </w:p>
        </w:tc>
      </w:tr>
    </w:tbl>
    <w:p w:rsidR="009F74B5" w:rsidRPr="00B3797F" w:rsidRDefault="009F74B5" w:rsidP="009F74B5">
      <w:pPr>
        <w:pStyle w:val="a7"/>
        <w:ind w:left="0"/>
        <w:jc w:val="both"/>
        <w:rPr>
          <w:rFonts w:ascii="Andalus" w:hAnsi="Andalus" w:cs="Andalus"/>
          <w:b/>
          <w:bCs/>
        </w:rPr>
      </w:pPr>
    </w:p>
    <w:p w:rsidR="009F74B5" w:rsidRPr="00B3797F" w:rsidRDefault="009F74B5" w:rsidP="009F74B5">
      <w:pPr>
        <w:pStyle w:val="a7"/>
        <w:jc w:val="both"/>
        <w:rPr>
          <w:rFonts w:ascii="Andalus" w:hAnsi="Andalus" w:cs="Andalus"/>
          <w:b/>
          <w:bCs/>
        </w:rPr>
      </w:pPr>
    </w:p>
    <w:p w:rsidR="009F74B5" w:rsidRPr="00B3797F" w:rsidRDefault="009F74B5" w:rsidP="009F74B5">
      <w:pPr>
        <w:pStyle w:val="a7"/>
        <w:jc w:val="both"/>
        <w:rPr>
          <w:rFonts w:ascii="Andalus" w:hAnsi="Andalus" w:cs="Andalus"/>
          <w:b/>
          <w:bCs/>
        </w:rPr>
      </w:pPr>
    </w:p>
    <w:p w:rsidR="009F74B5" w:rsidRPr="00B3797F" w:rsidRDefault="009F74B5" w:rsidP="009F74B5">
      <w:pPr>
        <w:pStyle w:val="a7"/>
        <w:jc w:val="both"/>
        <w:rPr>
          <w:rFonts w:ascii="Andalus" w:hAnsi="Andalus" w:cs="Andalus"/>
          <w:b/>
          <w:bCs/>
        </w:rPr>
      </w:pPr>
    </w:p>
    <w:p w:rsidR="009F74B5" w:rsidRPr="00B3797F" w:rsidRDefault="009F74B5" w:rsidP="00A77410">
      <w:pPr>
        <w:pStyle w:val="a7"/>
        <w:numPr>
          <w:ilvl w:val="0"/>
          <w:numId w:val="22"/>
        </w:numPr>
        <w:contextualSpacing w:val="0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Предлагаем участие нашей школы в районных семинарах по следующим темам:</w:t>
      </w:r>
    </w:p>
    <w:p w:rsidR="009F74B5" w:rsidRPr="00B3797F" w:rsidRDefault="009F74B5" w:rsidP="009F74B5">
      <w:pPr>
        <w:pStyle w:val="a7"/>
        <w:ind w:left="360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 xml:space="preserve">-Выступление на районном заседании учителей  начальных классов 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теме</w:t>
      </w:r>
      <w:r w:rsidRPr="00B3797F">
        <w:rPr>
          <w:rFonts w:ascii="Andalus" w:hAnsi="Andalus" w:cs="Andalus"/>
        </w:rPr>
        <w:t xml:space="preserve">  «</w:t>
      </w:r>
      <w:r w:rsidRPr="00B3797F">
        <w:rPr>
          <w:rFonts w:asciiTheme="minorHAnsi" w:hAnsiTheme="minorHAnsi" w:cs="Andalus"/>
        </w:rPr>
        <w:t>Использование</w:t>
      </w:r>
      <w:r w:rsidRPr="00B3797F">
        <w:rPr>
          <w:rFonts w:ascii="Andalus" w:hAnsi="Andalus" w:cs="Andalus"/>
        </w:rPr>
        <w:t xml:space="preserve"> </w:t>
      </w:r>
      <w:proofErr w:type="spellStart"/>
      <w:r w:rsidRPr="00B3797F">
        <w:rPr>
          <w:rFonts w:asciiTheme="minorHAnsi" w:hAnsiTheme="minorHAnsi" w:cs="Andalus"/>
        </w:rPr>
        <w:t>здоровьесберегающих</w:t>
      </w:r>
      <w:proofErr w:type="spellEnd"/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технологий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начальной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школе</w:t>
      </w:r>
      <w:r w:rsidRPr="00B3797F">
        <w:rPr>
          <w:rFonts w:ascii="Andalus" w:hAnsi="Andalus" w:cs="Andalus"/>
        </w:rPr>
        <w:t xml:space="preserve">». </w:t>
      </w:r>
    </w:p>
    <w:p w:rsidR="009F74B5" w:rsidRPr="00B3797F" w:rsidRDefault="009F74B5" w:rsidP="009F74B5">
      <w:pPr>
        <w:pStyle w:val="a7"/>
        <w:ind w:left="360"/>
        <w:rPr>
          <w:rFonts w:asciiTheme="minorHAnsi" w:hAnsiTheme="minorHAnsi" w:cs="Andalus"/>
        </w:rPr>
      </w:pPr>
      <w:r w:rsidRPr="00B3797F">
        <w:rPr>
          <w:rFonts w:asciiTheme="minorHAnsi" w:hAnsiTheme="minorHAnsi" w:cs="Andalus"/>
        </w:rPr>
        <w:lastRenderedPageBreak/>
        <w:t>Мастер</w:t>
      </w:r>
      <w:r w:rsidRPr="00B3797F">
        <w:rPr>
          <w:rFonts w:ascii="Andalus" w:hAnsi="Andalus" w:cs="Andalus"/>
        </w:rPr>
        <w:t>-</w:t>
      </w:r>
      <w:r w:rsidRPr="00B3797F">
        <w:rPr>
          <w:rFonts w:asciiTheme="minorHAnsi" w:hAnsiTheme="minorHAnsi" w:cs="Andalus"/>
        </w:rPr>
        <w:t>класс</w:t>
      </w:r>
      <w:r w:rsidRPr="00B3797F">
        <w:rPr>
          <w:rFonts w:ascii="Andalus" w:hAnsi="Andalus" w:cs="Andalus"/>
        </w:rPr>
        <w:t xml:space="preserve"> «</w:t>
      </w:r>
      <w:r w:rsidRPr="00B3797F">
        <w:rPr>
          <w:rFonts w:asciiTheme="minorHAnsi" w:hAnsiTheme="minorHAnsi" w:cs="Andalus"/>
        </w:rPr>
        <w:t>Практическое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использование</w:t>
      </w:r>
      <w:r w:rsidRPr="00B3797F">
        <w:rPr>
          <w:rFonts w:ascii="Andalus" w:hAnsi="Andalus" w:cs="Andalus"/>
        </w:rPr>
        <w:t xml:space="preserve"> </w:t>
      </w:r>
      <w:proofErr w:type="spellStart"/>
      <w:r w:rsidRPr="00B3797F">
        <w:rPr>
          <w:rFonts w:asciiTheme="minorHAnsi" w:hAnsiTheme="minorHAnsi" w:cs="Andalus"/>
        </w:rPr>
        <w:t>здоровьесберегающих</w:t>
      </w:r>
      <w:proofErr w:type="spellEnd"/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технологий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на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уроках</w:t>
      </w:r>
      <w:r w:rsidRPr="00B3797F">
        <w:rPr>
          <w:rFonts w:ascii="Andalus" w:hAnsi="Andalus" w:cs="Andalus"/>
        </w:rPr>
        <w:t xml:space="preserve"> (</w:t>
      </w:r>
      <w:proofErr w:type="spellStart"/>
      <w:r w:rsidRPr="00B3797F">
        <w:rPr>
          <w:rFonts w:asciiTheme="minorHAnsi" w:hAnsiTheme="minorHAnsi" w:cs="Andalus"/>
        </w:rPr>
        <w:t>самомассаж</w:t>
      </w:r>
      <w:proofErr w:type="spellEnd"/>
      <w:r w:rsidRPr="00B3797F">
        <w:rPr>
          <w:rFonts w:ascii="Andalus" w:hAnsi="Andalus" w:cs="Andalus"/>
        </w:rPr>
        <w:t xml:space="preserve">, </w:t>
      </w:r>
      <w:r w:rsidRPr="00B3797F">
        <w:rPr>
          <w:rFonts w:asciiTheme="minorHAnsi" w:hAnsiTheme="minorHAnsi" w:cs="Andalus"/>
        </w:rPr>
        <w:t>минутки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релаксации</w:t>
      </w:r>
      <w:r w:rsidRPr="00B3797F">
        <w:rPr>
          <w:rFonts w:ascii="Andalus" w:hAnsi="Andalus" w:cs="Andalus"/>
        </w:rPr>
        <w:t xml:space="preserve">, </w:t>
      </w:r>
      <w:r w:rsidRPr="00B3797F">
        <w:rPr>
          <w:rFonts w:asciiTheme="minorHAnsi" w:hAnsiTheme="minorHAnsi" w:cs="Andalus"/>
        </w:rPr>
        <w:t>упражнения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для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глаз</w:t>
      </w:r>
      <w:r w:rsidRPr="00B3797F">
        <w:rPr>
          <w:rFonts w:ascii="Andalus" w:hAnsi="Andalus" w:cs="Andalus"/>
        </w:rPr>
        <w:t xml:space="preserve">, </w:t>
      </w:r>
      <w:r w:rsidRPr="00B3797F">
        <w:rPr>
          <w:rFonts w:asciiTheme="minorHAnsi" w:hAnsiTheme="minorHAnsi" w:cs="Andalus"/>
        </w:rPr>
        <w:t>т</w:t>
      </w:r>
      <w:r w:rsidRPr="00B3797F">
        <w:rPr>
          <w:rFonts w:asciiTheme="minorHAnsi" w:hAnsiTheme="minorHAnsi" w:cs="Andalus"/>
        </w:rPr>
        <w:t>о</w:t>
      </w:r>
      <w:r w:rsidRPr="00B3797F">
        <w:rPr>
          <w:rFonts w:asciiTheme="minorHAnsi" w:hAnsiTheme="minorHAnsi" w:cs="Andalus"/>
        </w:rPr>
        <w:t>чечный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массаж</w:t>
      </w:r>
      <w:r w:rsidRPr="00B3797F">
        <w:rPr>
          <w:rFonts w:ascii="Andalus" w:hAnsi="Andalus" w:cs="Andalus"/>
        </w:rPr>
        <w:t>)</w:t>
      </w:r>
    </w:p>
    <w:p w:rsidR="009F74B5" w:rsidRPr="00B3797F" w:rsidRDefault="009F74B5" w:rsidP="009F74B5">
      <w:pPr>
        <w:pStyle w:val="a7"/>
        <w:ind w:left="360"/>
        <w:rPr>
          <w:rFonts w:asciiTheme="minorHAnsi" w:hAnsiTheme="minorHAnsi" w:cs="Andalus"/>
        </w:rPr>
      </w:pPr>
      <w:r w:rsidRPr="00B3797F">
        <w:rPr>
          <w:rFonts w:asciiTheme="minorHAnsi" w:hAnsiTheme="minorHAnsi" w:cs="Andalus"/>
        </w:rPr>
        <w:t>-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Выступление на районном заседании учителей биологии и химии</w:t>
      </w:r>
      <w:r w:rsidRPr="00B3797F">
        <w:rPr>
          <w:rFonts w:ascii="Andalus" w:hAnsi="Andalus" w:cs="Andalus"/>
        </w:rPr>
        <w:t xml:space="preserve">   </w:t>
      </w:r>
      <w:r w:rsidRPr="00B3797F">
        <w:rPr>
          <w:rFonts w:asciiTheme="minorHAnsi" w:hAnsiTheme="minorHAnsi" w:cs="Andalus"/>
        </w:rPr>
        <w:t>по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теме</w:t>
      </w:r>
      <w:r w:rsidRPr="00B3797F">
        <w:rPr>
          <w:rFonts w:ascii="Andalus" w:hAnsi="Andalus" w:cs="Andalus"/>
        </w:rPr>
        <w:t xml:space="preserve">  «</w:t>
      </w:r>
      <w:r w:rsidRPr="00B3797F">
        <w:rPr>
          <w:rFonts w:asciiTheme="minorHAnsi" w:hAnsiTheme="minorHAnsi" w:cs="Andalus"/>
        </w:rPr>
        <w:t xml:space="preserve">Применение </w:t>
      </w:r>
      <w:proofErr w:type="spellStart"/>
      <w:r w:rsidRPr="00B3797F">
        <w:rPr>
          <w:rFonts w:asciiTheme="minorHAnsi" w:hAnsiTheme="minorHAnsi" w:cs="Andalus"/>
        </w:rPr>
        <w:t>здоровьесберегающих</w:t>
      </w:r>
      <w:proofErr w:type="spellEnd"/>
      <w:r w:rsidRPr="00B3797F">
        <w:rPr>
          <w:rFonts w:asciiTheme="minorHAnsi" w:hAnsiTheme="minorHAnsi" w:cs="Andalus"/>
        </w:rPr>
        <w:t xml:space="preserve"> технологий на уроках биологии</w:t>
      </w:r>
      <w:r w:rsidRPr="00B3797F">
        <w:rPr>
          <w:rFonts w:ascii="Andalus" w:hAnsi="Andalus" w:cs="Andalus"/>
        </w:rPr>
        <w:t>»</w:t>
      </w:r>
    </w:p>
    <w:p w:rsidR="009F74B5" w:rsidRPr="00B3797F" w:rsidRDefault="009F74B5" w:rsidP="009F74B5">
      <w:pPr>
        <w:pStyle w:val="a7"/>
        <w:ind w:left="360"/>
        <w:rPr>
          <w:rFonts w:asciiTheme="minorHAnsi" w:hAnsiTheme="minorHAnsi" w:cs="Andalus"/>
        </w:rPr>
      </w:pPr>
      <w:r w:rsidRPr="00B3797F">
        <w:rPr>
          <w:rFonts w:asciiTheme="minorHAnsi" w:hAnsiTheme="minorHAnsi" w:cs="Andalus"/>
        </w:rPr>
        <w:t>-Выступление на районном заседании учителей истории и обществознания по теме «Проблемные вопросы  на ЕГЭ по истории»</w:t>
      </w:r>
    </w:p>
    <w:p w:rsidR="009F74B5" w:rsidRDefault="009F74B5" w:rsidP="009F74B5">
      <w:pPr>
        <w:pStyle w:val="a7"/>
        <w:ind w:left="360"/>
        <w:rPr>
          <w:rFonts w:asciiTheme="minorHAnsi" w:hAnsiTheme="minorHAnsi" w:cs="Andalus"/>
        </w:rPr>
      </w:pPr>
      <w:r w:rsidRPr="00B3797F">
        <w:rPr>
          <w:rFonts w:asciiTheme="minorHAnsi" w:hAnsiTheme="minorHAnsi" w:cs="Andalus"/>
        </w:rPr>
        <w:t xml:space="preserve">-Выступление на районном заседании учителей физической культуры по теме </w:t>
      </w:r>
      <w:r w:rsidRPr="00B3797F">
        <w:rPr>
          <w:rFonts w:ascii="Andalus" w:hAnsi="Andalus" w:cs="Andalus"/>
        </w:rPr>
        <w:t>«</w:t>
      </w:r>
      <w:r w:rsidRPr="00B3797F">
        <w:rPr>
          <w:rFonts w:asciiTheme="minorHAnsi" w:hAnsiTheme="minorHAnsi" w:cs="Andalus"/>
        </w:rPr>
        <w:t>Формирование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универсальных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учебных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действий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на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уроках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физич</w:t>
      </w:r>
      <w:r w:rsidRPr="00B3797F">
        <w:rPr>
          <w:rFonts w:asciiTheme="minorHAnsi" w:hAnsiTheme="minorHAnsi" w:cs="Andalus"/>
        </w:rPr>
        <w:t>е</w:t>
      </w:r>
      <w:r w:rsidRPr="00B3797F">
        <w:rPr>
          <w:rFonts w:asciiTheme="minorHAnsi" w:hAnsiTheme="minorHAnsi" w:cs="Andalus"/>
        </w:rPr>
        <w:t>ской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культуры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начальной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школе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условиях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реализации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ФГОС</w:t>
      </w:r>
      <w:r w:rsidRPr="00B3797F">
        <w:rPr>
          <w:rFonts w:ascii="Andalus" w:hAnsi="Andalus" w:cs="Andalus"/>
        </w:rPr>
        <w:t>»</w:t>
      </w:r>
    </w:p>
    <w:p w:rsidR="009F74B5" w:rsidRPr="00584FCE" w:rsidRDefault="009F74B5" w:rsidP="009F74B5">
      <w:pPr>
        <w:pStyle w:val="a7"/>
        <w:ind w:left="360"/>
        <w:rPr>
          <w:rFonts w:asciiTheme="minorHAnsi" w:hAnsiTheme="minorHAnsi" w:cs="Andalus"/>
        </w:rPr>
      </w:pPr>
      <w:r w:rsidRPr="00B3797F">
        <w:rPr>
          <w:rFonts w:asciiTheme="minorHAnsi" w:hAnsiTheme="minorHAnsi" w:cs="Andalus"/>
        </w:rPr>
        <w:t>-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Выступление на районном заседании учителей</w:t>
      </w:r>
      <w:r>
        <w:rPr>
          <w:rFonts w:asciiTheme="minorHAnsi" w:hAnsiTheme="minorHAnsi" w:cs="Andalus"/>
        </w:rPr>
        <w:t xml:space="preserve"> английского языка по теме «Стратегия и тактика при подготовке к ГИА 11»</w:t>
      </w:r>
    </w:p>
    <w:p w:rsidR="009F74B5" w:rsidRDefault="009F74B5" w:rsidP="009F74B5">
      <w:pPr>
        <w:pStyle w:val="a7"/>
        <w:ind w:left="360"/>
        <w:rPr>
          <w:rFonts w:asciiTheme="minorHAnsi" w:hAnsiTheme="minorHAnsi" w:cs="Andalus"/>
        </w:rPr>
      </w:pPr>
      <w:r w:rsidRPr="00B3797F">
        <w:rPr>
          <w:rFonts w:asciiTheme="minorHAnsi" w:hAnsiTheme="minorHAnsi" w:cs="Andalus"/>
        </w:rPr>
        <w:t>-Семинар на базе нашей школы</w:t>
      </w:r>
      <w:r w:rsidRPr="00B3797F">
        <w:rPr>
          <w:rFonts w:ascii="Andalus" w:hAnsi="Andalus" w:cs="Andalus"/>
        </w:rPr>
        <w:t xml:space="preserve"> </w:t>
      </w:r>
      <w:r w:rsidRPr="00B3797F">
        <w:t>для педагогов-психологов и социальных педагогов</w:t>
      </w:r>
      <w:r w:rsidRPr="00B3797F">
        <w:rPr>
          <w:rFonts w:ascii="Andalus" w:hAnsi="Andalus" w:cs="Andalus"/>
        </w:rPr>
        <w:t xml:space="preserve">  </w:t>
      </w:r>
      <w:r w:rsidRPr="00B3797F">
        <w:rPr>
          <w:rFonts w:asciiTheme="minorHAnsi" w:hAnsiTheme="minorHAnsi" w:cs="Andalus"/>
        </w:rPr>
        <w:t>по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теме</w:t>
      </w:r>
      <w:r w:rsidRPr="00B3797F">
        <w:rPr>
          <w:rFonts w:ascii="Andalus" w:hAnsi="Andalus" w:cs="Andalus"/>
        </w:rPr>
        <w:t xml:space="preserve"> «</w:t>
      </w:r>
      <w:r w:rsidRPr="00B3797F">
        <w:rPr>
          <w:rFonts w:asciiTheme="minorHAnsi" w:hAnsiTheme="minorHAnsi" w:cs="Andalus"/>
        </w:rPr>
        <w:t>Психологическое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здоровье</w:t>
      </w:r>
      <w:r w:rsidRPr="00B3797F">
        <w:rPr>
          <w:rFonts w:ascii="Andalus" w:hAnsi="Andalus" w:cs="Andalus"/>
        </w:rPr>
        <w:t xml:space="preserve"> </w:t>
      </w:r>
      <w:r w:rsidRPr="00B3797F">
        <w:t xml:space="preserve">и социальное благополучие </w:t>
      </w:r>
      <w:r w:rsidRPr="00B3797F">
        <w:rPr>
          <w:rFonts w:asciiTheme="minorHAnsi" w:hAnsiTheme="minorHAnsi" w:cs="Andalus"/>
        </w:rPr>
        <w:t>участников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образовательного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процесса</w:t>
      </w:r>
      <w:r w:rsidRPr="00B3797F">
        <w:rPr>
          <w:rFonts w:ascii="Andalus" w:hAnsi="Andalus" w:cs="Andalus"/>
        </w:rPr>
        <w:t>»</w:t>
      </w:r>
    </w:p>
    <w:p w:rsidR="009F74B5" w:rsidRPr="00B3797F" w:rsidRDefault="009F74B5" w:rsidP="009F74B5">
      <w:pPr>
        <w:pStyle w:val="a7"/>
        <w:jc w:val="both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jc w:val="both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jc w:val="both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Учащиеся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начальной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школы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приняли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активное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участие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в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жизни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школы</w:t>
      </w:r>
      <w:r w:rsidRPr="00B3797F">
        <w:rPr>
          <w:rFonts w:ascii="Andalus" w:hAnsi="Andalus" w:cs="Andalus"/>
        </w:rPr>
        <w:t>.</w:t>
      </w:r>
    </w:p>
    <w:p w:rsidR="009F74B5" w:rsidRPr="00B3797F" w:rsidRDefault="009F74B5" w:rsidP="009F74B5">
      <w:pPr>
        <w:pStyle w:val="a7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rPr>
          <w:rFonts w:ascii="Andalus" w:hAnsi="Andalus" w:cs="Andalus"/>
        </w:rPr>
      </w:pPr>
      <w:r w:rsidRPr="00B3797F">
        <w:rPr>
          <w:rFonts w:ascii="Andalus" w:hAnsi="Andalus" w:cs="Andalus"/>
        </w:rPr>
        <w:t>«</w:t>
      </w:r>
      <w:r w:rsidRPr="00B3797F">
        <w:rPr>
          <w:rFonts w:asciiTheme="minorHAnsi" w:hAnsiTheme="minorHAnsi" w:cs="Andalus"/>
        </w:rPr>
        <w:t>Мисс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Осень</w:t>
      </w:r>
      <w:r w:rsidRPr="00B3797F">
        <w:rPr>
          <w:rFonts w:ascii="Andalus" w:hAnsi="Andalus" w:cs="Andalus"/>
        </w:rPr>
        <w:t xml:space="preserve"> 2014 </w:t>
      </w:r>
      <w:r w:rsidRPr="00B3797F">
        <w:rPr>
          <w:rFonts w:asciiTheme="minorHAnsi" w:hAnsiTheme="minorHAnsi" w:cs="Andalus"/>
        </w:rPr>
        <w:t>г</w:t>
      </w:r>
      <w:r w:rsidRPr="00B3797F">
        <w:rPr>
          <w:rFonts w:ascii="Andalus" w:hAnsi="Andalus" w:cs="Andalus"/>
        </w:rPr>
        <w:t>»</w:t>
      </w:r>
    </w:p>
    <w:p w:rsidR="009F74B5" w:rsidRPr="00B3797F" w:rsidRDefault="009F74B5" w:rsidP="009F74B5">
      <w:pPr>
        <w:pStyle w:val="a7"/>
        <w:jc w:val="both"/>
        <w:rPr>
          <w:rFonts w:ascii="Andalus" w:hAnsi="Andalus" w:cs="Andalus"/>
        </w:rPr>
      </w:pPr>
      <w:r>
        <w:rPr>
          <w:rFonts w:ascii="Andalus" w:hAnsi="Andalus" w:cs="Andalus"/>
          <w:noProof/>
        </w:rPr>
        <w:drawing>
          <wp:inline distT="0" distB="0" distL="0" distR="0">
            <wp:extent cx="1847850" cy="1390650"/>
            <wp:effectExtent l="19050" t="0" r="0" b="0"/>
            <wp:docPr id="16" name="Рисунок 7" descr="100_4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00_47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797F">
        <w:rPr>
          <w:rFonts w:ascii="Andalus" w:hAnsi="Andalus" w:cs="Andalus"/>
        </w:rPr>
        <w:t xml:space="preserve"> </w:t>
      </w:r>
      <w:r>
        <w:rPr>
          <w:rFonts w:ascii="Andalus" w:hAnsi="Andalus" w:cs="Andalus"/>
          <w:noProof/>
        </w:rPr>
        <w:drawing>
          <wp:inline distT="0" distB="0" distL="0" distR="0">
            <wp:extent cx="1847850" cy="1381125"/>
            <wp:effectExtent l="19050" t="0" r="0" b="0"/>
            <wp:docPr id="52" name="Рисунок 9" descr="100_4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00_48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797F">
        <w:rPr>
          <w:rFonts w:ascii="Andalus" w:hAnsi="Andalus" w:cs="Andalus"/>
        </w:rPr>
        <w:t xml:space="preserve">  </w:t>
      </w:r>
      <w:r>
        <w:rPr>
          <w:rFonts w:ascii="Andalus" w:hAnsi="Andalus" w:cs="Andalus"/>
          <w:noProof/>
        </w:rPr>
        <w:drawing>
          <wp:inline distT="0" distB="0" distL="0" distR="0">
            <wp:extent cx="1885950" cy="1419225"/>
            <wp:effectExtent l="19050" t="0" r="0" b="0"/>
            <wp:docPr id="53" name="Рисунок 10" descr="100_4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00_478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B5" w:rsidRPr="00B3797F" w:rsidRDefault="009F74B5" w:rsidP="009F74B5">
      <w:pPr>
        <w:pStyle w:val="a7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ind w:left="360"/>
        <w:jc w:val="center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Спортивные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соревнования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к</w:t>
      </w:r>
      <w:r w:rsidRPr="00B3797F">
        <w:rPr>
          <w:rFonts w:ascii="Andalus" w:hAnsi="Andalus" w:cs="Andalus"/>
        </w:rPr>
        <w:t xml:space="preserve"> 23 </w:t>
      </w:r>
      <w:r w:rsidRPr="00B3797F">
        <w:rPr>
          <w:rFonts w:asciiTheme="minorHAnsi" w:hAnsiTheme="minorHAnsi" w:cs="Andalus"/>
        </w:rPr>
        <w:t>февраля</w:t>
      </w:r>
      <w:r w:rsidRPr="00B3797F">
        <w:rPr>
          <w:rFonts w:ascii="Andalus" w:hAnsi="Andalus" w:cs="Andalus"/>
        </w:rPr>
        <w:t>.</w:t>
      </w:r>
    </w:p>
    <w:p w:rsidR="009F74B5" w:rsidRPr="00B3797F" w:rsidRDefault="009F74B5" w:rsidP="009F74B5">
      <w:pPr>
        <w:pStyle w:val="a7"/>
        <w:rPr>
          <w:rFonts w:ascii="Andalus" w:hAnsi="Andalus" w:cs="Andalus"/>
        </w:rPr>
      </w:pPr>
      <w:r>
        <w:rPr>
          <w:rFonts w:ascii="Andalus" w:hAnsi="Andalus" w:cs="Andalus"/>
          <w:noProof/>
        </w:rPr>
        <w:lastRenderedPageBreak/>
        <w:drawing>
          <wp:inline distT="0" distB="0" distL="0" distR="0">
            <wp:extent cx="1809750" cy="1352550"/>
            <wp:effectExtent l="19050" t="0" r="0" b="0"/>
            <wp:docPr id="54" name="Рисунок 12" descr="100_5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00_52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797F">
        <w:rPr>
          <w:rFonts w:ascii="Andalus" w:hAnsi="Andalus" w:cs="Andalus"/>
        </w:rPr>
        <w:t xml:space="preserve">  </w:t>
      </w:r>
      <w:r>
        <w:rPr>
          <w:rFonts w:ascii="Andalus" w:hAnsi="Andalus" w:cs="Andalus"/>
          <w:noProof/>
        </w:rPr>
        <w:drawing>
          <wp:inline distT="0" distB="0" distL="0" distR="0">
            <wp:extent cx="1838325" cy="1381125"/>
            <wp:effectExtent l="19050" t="0" r="9525" b="0"/>
            <wp:docPr id="15" name="Рисунок 13" descr="100_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00_52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797F">
        <w:rPr>
          <w:rFonts w:ascii="Andalus" w:hAnsi="Andalus" w:cs="Andalus"/>
        </w:rPr>
        <w:t xml:space="preserve">  </w:t>
      </w:r>
      <w:r>
        <w:rPr>
          <w:rFonts w:ascii="Andalus" w:hAnsi="Andalus" w:cs="Andalus"/>
          <w:noProof/>
        </w:rPr>
        <w:drawing>
          <wp:inline distT="0" distB="0" distL="0" distR="0">
            <wp:extent cx="1771650" cy="1333500"/>
            <wp:effectExtent l="19050" t="0" r="0" b="0"/>
            <wp:docPr id="56" name="Рисунок 14" descr="100_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100_524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B5" w:rsidRPr="00B3797F" w:rsidRDefault="009F74B5" w:rsidP="009F74B5">
      <w:pPr>
        <w:pStyle w:val="a7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rPr>
          <w:rFonts w:ascii="Andalus" w:hAnsi="Andalus" w:cs="Andalus"/>
        </w:rPr>
      </w:pPr>
      <w:r w:rsidRPr="00B3797F">
        <w:rPr>
          <w:rFonts w:ascii="Andalus" w:hAnsi="Andalus" w:cs="Andalus"/>
        </w:rPr>
        <w:t>«</w:t>
      </w:r>
      <w:r w:rsidRPr="00B3797F">
        <w:rPr>
          <w:rFonts w:asciiTheme="minorHAnsi" w:hAnsiTheme="minorHAnsi" w:cs="Andalus"/>
        </w:rPr>
        <w:t>По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осени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лукошком</w:t>
      </w:r>
      <w:r w:rsidRPr="00B3797F">
        <w:rPr>
          <w:rFonts w:ascii="Andalus" w:hAnsi="Andalus" w:cs="Andalus"/>
        </w:rPr>
        <w:t>»</w:t>
      </w:r>
    </w:p>
    <w:p w:rsidR="009F74B5" w:rsidRPr="00B3797F" w:rsidRDefault="009F74B5" w:rsidP="009F74B5">
      <w:pPr>
        <w:pStyle w:val="a7"/>
        <w:ind w:left="360"/>
        <w:rPr>
          <w:rFonts w:ascii="Andalus" w:hAnsi="Andalus" w:cs="Andalus"/>
        </w:rPr>
      </w:pPr>
      <w:r>
        <w:rPr>
          <w:rFonts w:ascii="Andalus" w:hAnsi="Andalus" w:cs="Andalus"/>
          <w:noProof/>
        </w:rPr>
        <w:drawing>
          <wp:inline distT="0" distB="0" distL="0" distR="0">
            <wp:extent cx="1809750" cy="1352550"/>
            <wp:effectExtent l="19050" t="0" r="0" b="0"/>
            <wp:docPr id="57" name="Рисунок 19" descr="Фото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Фото02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797F">
        <w:rPr>
          <w:rFonts w:ascii="Andalus" w:hAnsi="Andalus" w:cs="Andalus"/>
        </w:rPr>
        <w:t xml:space="preserve">  </w:t>
      </w:r>
      <w:r>
        <w:rPr>
          <w:rFonts w:ascii="Andalus" w:hAnsi="Andalus" w:cs="Andalus"/>
          <w:noProof/>
        </w:rPr>
        <w:drawing>
          <wp:inline distT="0" distB="0" distL="0" distR="0">
            <wp:extent cx="1809750" cy="1362075"/>
            <wp:effectExtent l="19050" t="0" r="0" b="0"/>
            <wp:docPr id="58" name="Рисунок 20" descr="Изображение 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Изображение 0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797F">
        <w:rPr>
          <w:rFonts w:ascii="Andalus" w:hAnsi="Andalus" w:cs="Andalus"/>
        </w:rPr>
        <w:t xml:space="preserve">  </w:t>
      </w:r>
      <w:r>
        <w:rPr>
          <w:rFonts w:ascii="Andalus" w:hAnsi="Andalus" w:cs="Andalus"/>
          <w:noProof/>
        </w:rPr>
        <w:drawing>
          <wp:inline distT="0" distB="0" distL="0" distR="0">
            <wp:extent cx="1905000" cy="1428750"/>
            <wp:effectExtent l="19050" t="0" r="0" b="0"/>
            <wp:docPr id="59" name="Рисунок 21" descr="Изображение 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Изображение 0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B5" w:rsidRPr="00B3797F" w:rsidRDefault="009F74B5" w:rsidP="009F74B5">
      <w:pPr>
        <w:pStyle w:val="a7"/>
        <w:rPr>
          <w:rFonts w:ascii="Andalus" w:hAnsi="Andalus" w:cs="Andalus"/>
        </w:rPr>
      </w:pPr>
    </w:p>
    <w:p w:rsidR="009F74B5" w:rsidRPr="00B3797F" w:rsidRDefault="009F74B5" w:rsidP="009F74B5">
      <w:pPr>
        <w:pStyle w:val="a7"/>
        <w:rPr>
          <w:rFonts w:ascii="Andalus" w:hAnsi="Andalus" w:cs="Andalus"/>
        </w:rPr>
      </w:pPr>
      <w:r w:rsidRPr="00B3797F">
        <w:rPr>
          <w:rFonts w:asciiTheme="minorHAnsi" w:hAnsiTheme="minorHAnsi" w:cs="Andalus"/>
        </w:rPr>
        <w:t>День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Победы</w:t>
      </w:r>
      <w:r w:rsidRPr="00B3797F">
        <w:rPr>
          <w:rFonts w:ascii="Andalus" w:hAnsi="Andalus" w:cs="Andalus"/>
        </w:rPr>
        <w:t xml:space="preserve">. </w:t>
      </w:r>
      <w:r w:rsidRPr="00B3797F">
        <w:rPr>
          <w:rFonts w:asciiTheme="minorHAnsi" w:hAnsiTheme="minorHAnsi" w:cs="Andalus"/>
        </w:rPr>
        <w:t>Смотр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песни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и</w:t>
      </w:r>
      <w:r w:rsidRPr="00B3797F">
        <w:rPr>
          <w:rFonts w:ascii="Andalus" w:hAnsi="Andalus" w:cs="Andalus"/>
        </w:rPr>
        <w:t xml:space="preserve"> </w:t>
      </w:r>
      <w:r w:rsidRPr="00B3797F">
        <w:rPr>
          <w:rFonts w:asciiTheme="minorHAnsi" w:hAnsiTheme="minorHAnsi" w:cs="Andalus"/>
        </w:rPr>
        <w:t>строя</w:t>
      </w:r>
      <w:r w:rsidRPr="00B3797F">
        <w:rPr>
          <w:rFonts w:ascii="Andalus" w:hAnsi="Andalus" w:cs="Andalus"/>
        </w:rPr>
        <w:t>.</w:t>
      </w:r>
    </w:p>
    <w:p w:rsidR="009F74B5" w:rsidRPr="00B3797F" w:rsidRDefault="009F74B5" w:rsidP="009F74B5">
      <w:pPr>
        <w:pStyle w:val="a7"/>
        <w:rPr>
          <w:rFonts w:ascii="Andalus" w:hAnsi="Andalus" w:cs="Andalus"/>
        </w:rPr>
      </w:pPr>
      <w:r>
        <w:rPr>
          <w:rFonts w:ascii="Andalus" w:hAnsi="Andalus" w:cs="Andalus"/>
          <w:noProof/>
        </w:rPr>
        <w:drawing>
          <wp:inline distT="0" distB="0" distL="0" distR="0">
            <wp:extent cx="2057400" cy="1543050"/>
            <wp:effectExtent l="19050" t="0" r="0" b="0"/>
            <wp:docPr id="14" name="Рисунок 8" descr="100_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00_540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B5" w:rsidRPr="00B3797F" w:rsidRDefault="009F74B5" w:rsidP="009F74B5">
      <w:pPr>
        <w:pStyle w:val="a7"/>
        <w:jc w:val="both"/>
        <w:rPr>
          <w:rFonts w:ascii="Andalus" w:hAnsi="Andalus" w:cs="Andalus"/>
        </w:rPr>
      </w:pPr>
    </w:p>
    <w:p w:rsidR="00170EE4" w:rsidRDefault="00170EE4" w:rsidP="003E57C1">
      <w:pPr>
        <w:jc w:val="center"/>
        <w:rPr>
          <w:b/>
          <w:sz w:val="28"/>
          <w:szCs w:val="28"/>
        </w:rPr>
      </w:pPr>
    </w:p>
    <w:p w:rsidR="00170EE4" w:rsidRDefault="00170EE4" w:rsidP="003E57C1">
      <w:pPr>
        <w:jc w:val="center"/>
        <w:rPr>
          <w:b/>
          <w:sz w:val="28"/>
          <w:szCs w:val="28"/>
        </w:rPr>
      </w:pPr>
    </w:p>
    <w:p w:rsidR="00170EE4" w:rsidRDefault="00170EE4" w:rsidP="003E57C1">
      <w:pPr>
        <w:jc w:val="center"/>
        <w:rPr>
          <w:b/>
          <w:sz w:val="28"/>
          <w:szCs w:val="28"/>
        </w:rPr>
      </w:pPr>
    </w:p>
    <w:p w:rsidR="007D1D1B" w:rsidRDefault="007D1D1B" w:rsidP="007D1D1B">
      <w:pPr>
        <w:pStyle w:val="a7"/>
        <w:ind w:left="1080"/>
        <w:jc w:val="both"/>
        <w:rPr>
          <w:rFonts w:cs="Calibri"/>
          <w:sz w:val="28"/>
          <w:szCs w:val="28"/>
        </w:rPr>
      </w:pPr>
    </w:p>
    <w:p w:rsidR="009F74B5" w:rsidRDefault="009F74B5" w:rsidP="007D1D1B">
      <w:pPr>
        <w:pStyle w:val="a7"/>
        <w:ind w:left="1080"/>
        <w:jc w:val="both"/>
        <w:rPr>
          <w:rFonts w:cs="Calibri"/>
          <w:sz w:val="28"/>
          <w:szCs w:val="28"/>
        </w:rPr>
      </w:pPr>
    </w:p>
    <w:p w:rsidR="009F74B5" w:rsidRDefault="009F74B5" w:rsidP="007D1D1B">
      <w:pPr>
        <w:pStyle w:val="a7"/>
        <w:ind w:left="1080"/>
        <w:jc w:val="both"/>
        <w:rPr>
          <w:rFonts w:cs="Calibri"/>
          <w:sz w:val="28"/>
          <w:szCs w:val="28"/>
        </w:rPr>
      </w:pPr>
    </w:p>
    <w:p w:rsidR="009F74B5" w:rsidRDefault="009F74B5" w:rsidP="007D1D1B">
      <w:pPr>
        <w:pStyle w:val="a7"/>
        <w:ind w:left="1080"/>
        <w:jc w:val="both"/>
        <w:rPr>
          <w:rFonts w:cs="Calibri"/>
          <w:sz w:val="28"/>
          <w:szCs w:val="28"/>
        </w:rPr>
      </w:pPr>
    </w:p>
    <w:p w:rsidR="009F74B5" w:rsidRDefault="009F74B5" w:rsidP="007D1D1B">
      <w:pPr>
        <w:pStyle w:val="a7"/>
        <w:ind w:left="1080"/>
        <w:jc w:val="both"/>
        <w:rPr>
          <w:rFonts w:cs="Calibri"/>
          <w:sz w:val="28"/>
          <w:szCs w:val="28"/>
        </w:rPr>
      </w:pPr>
    </w:p>
    <w:p w:rsidR="009F74B5" w:rsidRDefault="009F74B5" w:rsidP="007D1D1B">
      <w:pPr>
        <w:pStyle w:val="a7"/>
        <w:ind w:left="1080"/>
        <w:jc w:val="both"/>
        <w:rPr>
          <w:rFonts w:cs="Calibri"/>
          <w:sz w:val="28"/>
          <w:szCs w:val="28"/>
        </w:rPr>
      </w:pPr>
    </w:p>
    <w:p w:rsidR="003E57C1" w:rsidRDefault="006F10A2" w:rsidP="0060247D">
      <w:pPr>
        <w:tabs>
          <w:tab w:val="left" w:pos="1740"/>
        </w:tabs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  <w:lang w:val="en-US"/>
        </w:rPr>
        <w:lastRenderedPageBreak/>
        <w:t>II</w:t>
      </w:r>
      <w:r w:rsidR="00A9315E" w:rsidRPr="00E4674C">
        <w:rPr>
          <w:b/>
          <w:sz w:val="28"/>
          <w:szCs w:val="28"/>
        </w:rPr>
        <w:t>.</w:t>
      </w:r>
      <w:r w:rsidR="003E57C1" w:rsidRPr="00786076">
        <w:rPr>
          <w:b/>
          <w:sz w:val="28"/>
          <w:szCs w:val="28"/>
        </w:rPr>
        <w:t>Организация работы школьной библиотеки</w:t>
      </w:r>
    </w:p>
    <w:p w:rsidR="003E1A55" w:rsidRDefault="003E1A55" w:rsidP="0060247D">
      <w:pPr>
        <w:tabs>
          <w:tab w:val="left" w:pos="1740"/>
        </w:tabs>
        <w:jc w:val="center"/>
        <w:rPr>
          <w:b/>
          <w:sz w:val="28"/>
          <w:szCs w:val="28"/>
        </w:rPr>
      </w:pPr>
    </w:p>
    <w:p w:rsidR="003E1A55" w:rsidRDefault="00A2454C" w:rsidP="0060247D">
      <w:pPr>
        <w:tabs>
          <w:tab w:val="left" w:pos="174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514600" cy="1885950"/>
            <wp:effectExtent l="19050" t="0" r="0" b="0"/>
            <wp:docPr id="26" name="Рисунок 3" descr="O:\публ доклад нетбук\публ доклад\59-P321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O:\публ доклад нетбук\публ доклад\59-P32113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A55" w:rsidRDefault="003E1A55" w:rsidP="0060247D">
      <w:pPr>
        <w:tabs>
          <w:tab w:val="left" w:pos="1740"/>
        </w:tabs>
        <w:jc w:val="center"/>
        <w:rPr>
          <w:b/>
          <w:sz w:val="28"/>
          <w:szCs w:val="28"/>
        </w:rPr>
      </w:pPr>
    </w:p>
    <w:p w:rsidR="00C832C3" w:rsidRPr="00B8031B" w:rsidRDefault="003E1A55" w:rsidP="004D056E">
      <w:pPr>
        <w:tabs>
          <w:tab w:val="left" w:pos="1740"/>
        </w:tabs>
        <w:jc w:val="center"/>
        <w:rPr>
          <w:rStyle w:val="a6"/>
          <w:color w:val="FF0000"/>
          <w:sz w:val="28"/>
          <w:szCs w:val="28"/>
        </w:rPr>
      </w:pPr>
      <w:r w:rsidRPr="00B8031B">
        <w:rPr>
          <w:rStyle w:val="a6"/>
          <w:color w:val="FF0000"/>
          <w:sz w:val="28"/>
          <w:szCs w:val="28"/>
        </w:rPr>
        <w:t xml:space="preserve">                                               </w:t>
      </w:r>
      <w:r w:rsidR="00671AE5" w:rsidRPr="00B8031B">
        <w:rPr>
          <w:rStyle w:val="a6"/>
          <w:color w:val="FF0000"/>
          <w:sz w:val="28"/>
          <w:szCs w:val="28"/>
        </w:rPr>
        <w:t xml:space="preserve">              </w:t>
      </w:r>
      <w:r w:rsidRPr="00B8031B">
        <w:rPr>
          <w:rStyle w:val="a6"/>
          <w:color w:val="FF0000"/>
          <w:sz w:val="28"/>
          <w:szCs w:val="28"/>
        </w:rPr>
        <w:t xml:space="preserve"> </w:t>
      </w:r>
      <w:r w:rsidR="004D056E" w:rsidRPr="00B8031B">
        <w:rPr>
          <w:rStyle w:val="a6"/>
          <w:color w:val="FF0000"/>
          <w:sz w:val="28"/>
          <w:szCs w:val="28"/>
        </w:rPr>
        <w:t xml:space="preserve">            </w:t>
      </w:r>
      <w:r w:rsidR="00687A54" w:rsidRPr="00B8031B">
        <w:rPr>
          <w:rStyle w:val="a6"/>
          <w:color w:val="FF0000"/>
          <w:sz w:val="28"/>
          <w:szCs w:val="28"/>
        </w:rPr>
        <w:t xml:space="preserve">   </w:t>
      </w:r>
      <w:r w:rsidRPr="00B8031B">
        <w:rPr>
          <w:rStyle w:val="a6"/>
          <w:color w:val="FF0000"/>
          <w:sz w:val="28"/>
          <w:szCs w:val="28"/>
        </w:rPr>
        <w:t xml:space="preserve"> </w:t>
      </w:r>
      <w:r w:rsidR="00B8031B" w:rsidRPr="00B8031B">
        <w:rPr>
          <w:rStyle w:val="a6"/>
          <w:color w:val="FF0000"/>
          <w:sz w:val="28"/>
          <w:szCs w:val="28"/>
        </w:rPr>
        <w:t>«</w:t>
      </w:r>
      <w:r w:rsidRPr="00B8031B">
        <w:rPr>
          <w:rStyle w:val="a6"/>
          <w:color w:val="FF0000"/>
          <w:sz w:val="28"/>
          <w:szCs w:val="28"/>
        </w:rPr>
        <w:t>Книга- источник знаний</w:t>
      </w:r>
      <w:r w:rsidR="00B8031B" w:rsidRPr="00B8031B">
        <w:rPr>
          <w:rStyle w:val="a6"/>
          <w:color w:val="FF0000"/>
          <w:sz w:val="28"/>
          <w:szCs w:val="28"/>
        </w:rPr>
        <w:t>»</w:t>
      </w:r>
    </w:p>
    <w:p w:rsidR="00C832C3" w:rsidRPr="00B8031B" w:rsidRDefault="00C832C3" w:rsidP="0060247D">
      <w:pPr>
        <w:rPr>
          <w:rStyle w:val="a6"/>
          <w:color w:val="FF0000"/>
          <w:sz w:val="28"/>
          <w:szCs w:val="28"/>
        </w:rPr>
      </w:pPr>
    </w:p>
    <w:p w:rsidR="003E57C1" w:rsidRPr="00786076" w:rsidRDefault="003E57C1" w:rsidP="008C0154">
      <w:pPr>
        <w:spacing w:line="360" w:lineRule="auto"/>
        <w:rPr>
          <w:sz w:val="28"/>
          <w:szCs w:val="28"/>
        </w:rPr>
      </w:pPr>
      <w:r w:rsidRPr="00786076">
        <w:rPr>
          <w:b/>
          <w:sz w:val="28"/>
          <w:szCs w:val="28"/>
        </w:rPr>
        <w:t>Сведения о фонде библиотеки:</w:t>
      </w:r>
    </w:p>
    <w:p w:rsidR="003E57C1" w:rsidRPr="00786076" w:rsidRDefault="00B8031B" w:rsidP="008C015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Фонд  (всего экземпляров)- 10240 экземпляров</w:t>
      </w:r>
      <w:r w:rsidR="003E57C1" w:rsidRPr="00786076">
        <w:rPr>
          <w:sz w:val="28"/>
          <w:szCs w:val="28"/>
        </w:rPr>
        <w:t xml:space="preserve"> в том  числе :</w:t>
      </w:r>
    </w:p>
    <w:p w:rsidR="003E57C1" w:rsidRPr="00786076" w:rsidRDefault="00B8031B" w:rsidP="008C015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учебной литературы- 6384 экземпляров</w:t>
      </w:r>
    </w:p>
    <w:p w:rsidR="003E57C1" w:rsidRPr="00786076" w:rsidRDefault="003E57C1" w:rsidP="008C0154">
      <w:pPr>
        <w:spacing w:line="360" w:lineRule="auto"/>
        <w:rPr>
          <w:sz w:val="28"/>
          <w:szCs w:val="28"/>
        </w:rPr>
      </w:pPr>
      <w:r w:rsidRPr="00786076">
        <w:rPr>
          <w:sz w:val="28"/>
          <w:szCs w:val="28"/>
        </w:rPr>
        <w:t>худо</w:t>
      </w:r>
      <w:r w:rsidR="00B8031B">
        <w:rPr>
          <w:sz w:val="28"/>
          <w:szCs w:val="28"/>
        </w:rPr>
        <w:t>жественной литературы- 3856 экземпляров</w:t>
      </w:r>
    </w:p>
    <w:p w:rsidR="003E57C1" w:rsidRPr="00786076" w:rsidRDefault="003E57C1" w:rsidP="008C0154">
      <w:pPr>
        <w:spacing w:line="360" w:lineRule="auto"/>
        <w:rPr>
          <w:sz w:val="28"/>
          <w:szCs w:val="28"/>
        </w:rPr>
      </w:pPr>
      <w:r w:rsidRPr="00786076">
        <w:rPr>
          <w:sz w:val="28"/>
          <w:szCs w:val="28"/>
        </w:rPr>
        <w:t>на</w:t>
      </w:r>
      <w:r w:rsidR="00B8031B">
        <w:rPr>
          <w:sz w:val="28"/>
          <w:szCs w:val="28"/>
        </w:rPr>
        <w:t xml:space="preserve"> электронных носителях- 355 экземпляров</w:t>
      </w:r>
    </w:p>
    <w:p w:rsidR="003E57C1" w:rsidRPr="00786076" w:rsidRDefault="003E57C1" w:rsidP="008C0154">
      <w:pPr>
        <w:spacing w:line="360" w:lineRule="auto"/>
        <w:rPr>
          <w:sz w:val="28"/>
          <w:szCs w:val="28"/>
        </w:rPr>
      </w:pPr>
      <w:r w:rsidRPr="00786076">
        <w:rPr>
          <w:sz w:val="28"/>
          <w:szCs w:val="28"/>
        </w:rPr>
        <w:t>Количество названий</w:t>
      </w:r>
      <w:r w:rsidR="00AB38FC" w:rsidRPr="00786076">
        <w:rPr>
          <w:sz w:val="28"/>
          <w:szCs w:val="28"/>
        </w:rPr>
        <w:t>,</w:t>
      </w:r>
      <w:r w:rsidRPr="00786076">
        <w:rPr>
          <w:sz w:val="28"/>
          <w:szCs w:val="28"/>
        </w:rPr>
        <w:t xml:space="preserve"> выписываемых периодических изданий- 34, в  том числе:</w:t>
      </w:r>
    </w:p>
    <w:p w:rsidR="003E57C1" w:rsidRPr="00786076" w:rsidRDefault="00B8031B" w:rsidP="008C015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для  обучающихся</w:t>
      </w:r>
      <w:r w:rsidR="003E57C1" w:rsidRPr="00786076">
        <w:rPr>
          <w:sz w:val="28"/>
          <w:szCs w:val="28"/>
        </w:rPr>
        <w:t>- 15</w:t>
      </w:r>
    </w:p>
    <w:p w:rsidR="003E57C1" w:rsidRPr="00786076" w:rsidRDefault="003E57C1" w:rsidP="008C0154">
      <w:pPr>
        <w:spacing w:line="360" w:lineRule="auto"/>
        <w:rPr>
          <w:sz w:val="28"/>
          <w:szCs w:val="28"/>
        </w:rPr>
      </w:pPr>
      <w:r w:rsidRPr="00786076">
        <w:rPr>
          <w:sz w:val="28"/>
          <w:szCs w:val="28"/>
        </w:rPr>
        <w:t>для учителей -17</w:t>
      </w:r>
    </w:p>
    <w:p w:rsidR="003E57C1" w:rsidRPr="00786076" w:rsidRDefault="003E57C1" w:rsidP="008C0154">
      <w:pPr>
        <w:spacing w:line="360" w:lineRule="auto"/>
        <w:rPr>
          <w:sz w:val="28"/>
          <w:szCs w:val="28"/>
        </w:rPr>
      </w:pPr>
      <w:r w:rsidRPr="00786076">
        <w:rPr>
          <w:sz w:val="28"/>
          <w:szCs w:val="28"/>
        </w:rPr>
        <w:t>библиотековедческих- 2</w:t>
      </w:r>
    </w:p>
    <w:p w:rsidR="003E57C1" w:rsidRPr="00786076" w:rsidRDefault="003E57C1" w:rsidP="008C0154">
      <w:pPr>
        <w:spacing w:line="360" w:lineRule="auto"/>
        <w:rPr>
          <w:sz w:val="28"/>
          <w:szCs w:val="28"/>
        </w:rPr>
      </w:pPr>
      <w:r w:rsidRPr="00786076">
        <w:rPr>
          <w:sz w:val="28"/>
          <w:szCs w:val="28"/>
        </w:rPr>
        <w:t>Основные виды деятельности работы школьной библиотеки:</w:t>
      </w:r>
    </w:p>
    <w:p w:rsidR="003E57C1" w:rsidRPr="00786076" w:rsidRDefault="003E57C1" w:rsidP="0037079F">
      <w:pPr>
        <w:pStyle w:val="11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786076">
        <w:rPr>
          <w:sz w:val="28"/>
          <w:szCs w:val="28"/>
        </w:rPr>
        <w:t>выставочная деятельность;</w:t>
      </w:r>
    </w:p>
    <w:p w:rsidR="003E57C1" w:rsidRPr="00786076" w:rsidRDefault="003E57C1" w:rsidP="0037079F">
      <w:pPr>
        <w:pStyle w:val="11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786076">
        <w:rPr>
          <w:sz w:val="28"/>
          <w:szCs w:val="28"/>
        </w:rPr>
        <w:t>индивидуальная работа с читателями</w:t>
      </w:r>
    </w:p>
    <w:p w:rsidR="003E57C1" w:rsidRPr="00786076" w:rsidRDefault="003E57C1" w:rsidP="008C0154">
      <w:pPr>
        <w:spacing w:line="360" w:lineRule="auto"/>
        <w:rPr>
          <w:sz w:val="28"/>
          <w:szCs w:val="28"/>
        </w:rPr>
      </w:pPr>
    </w:p>
    <w:p w:rsidR="0060247D" w:rsidRPr="00786076" w:rsidRDefault="003E57C1" w:rsidP="008C0154">
      <w:pPr>
        <w:spacing w:line="360" w:lineRule="auto"/>
        <w:ind w:firstLine="360"/>
        <w:rPr>
          <w:b/>
          <w:sz w:val="28"/>
          <w:szCs w:val="28"/>
        </w:rPr>
      </w:pPr>
      <w:r w:rsidRPr="00786076">
        <w:rPr>
          <w:b/>
          <w:sz w:val="28"/>
          <w:szCs w:val="28"/>
        </w:rPr>
        <w:t>Материально- техническое обеспечение школьной библиотеки:</w:t>
      </w:r>
    </w:p>
    <w:p w:rsidR="003E57C1" w:rsidRPr="00786076" w:rsidRDefault="003E57C1" w:rsidP="008C0154">
      <w:pPr>
        <w:spacing w:line="360" w:lineRule="auto"/>
        <w:rPr>
          <w:sz w:val="28"/>
          <w:szCs w:val="28"/>
        </w:rPr>
      </w:pPr>
      <w:r w:rsidRPr="00786076">
        <w:rPr>
          <w:sz w:val="28"/>
          <w:szCs w:val="28"/>
        </w:rPr>
        <w:t>Библиотечное оборудование</w:t>
      </w:r>
      <w:r w:rsidR="0060247D" w:rsidRPr="00786076">
        <w:rPr>
          <w:sz w:val="28"/>
          <w:szCs w:val="28"/>
        </w:rPr>
        <w:t xml:space="preserve"> </w:t>
      </w:r>
      <w:r w:rsidRPr="00786076">
        <w:rPr>
          <w:sz w:val="28"/>
          <w:szCs w:val="28"/>
        </w:rPr>
        <w:t xml:space="preserve">- стеллажи выставочные – 2 </w:t>
      </w:r>
      <w:proofErr w:type="spellStart"/>
      <w:r w:rsidRPr="00786076">
        <w:rPr>
          <w:sz w:val="28"/>
          <w:szCs w:val="28"/>
        </w:rPr>
        <w:t>шт</w:t>
      </w:r>
      <w:proofErr w:type="spellEnd"/>
      <w:r w:rsidRPr="00786076">
        <w:rPr>
          <w:sz w:val="28"/>
          <w:szCs w:val="28"/>
        </w:rPr>
        <w:t>;</w:t>
      </w:r>
    </w:p>
    <w:p w:rsidR="003E57C1" w:rsidRPr="00786076" w:rsidRDefault="003E57C1" w:rsidP="008C0154">
      <w:pPr>
        <w:spacing w:line="360" w:lineRule="auto"/>
        <w:rPr>
          <w:sz w:val="28"/>
          <w:szCs w:val="28"/>
        </w:rPr>
      </w:pPr>
      <w:r w:rsidRPr="00786076">
        <w:rPr>
          <w:sz w:val="28"/>
          <w:szCs w:val="28"/>
        </w:rPr>
        <w:t>С</w:t>
      </w:r>
      <w:r w:rsidR="004F77C1">
        <w:rPr>
          <w:sz w:val="28"/>
          <w:szCs w:val="28"/>
        </w:rPr>
        <w:t>теллажи книжные обыкновенные- 10</w:t>
      </w:r>
      <w:r w:rsidRPr="00786076">
        <w:rPr>
          <w:sz w:val="28"/>
          <w:szCs w:val="28"/>
        </w:rPr>
        <w:t xml:space="preserve"> </w:t>
      </w:r>
      <w:proofErr w:type="spellStart"/>
      <w:proofErr w:type="gramStart"/>
      <w:r w:rsidRPr="00786076">
        <w:rPr>
          <w:sz w:val="28"/>
          <w:szCs w:val="28"/>
        </w:rPr>
        <w:t>шт</w:t>
      </w:r>
      <w:proofErr w:type="spellEnd"/>
      <w:proofErr w:type="gramEnd"/>
      <w:r w:rsidRPr="00786076">
        <w:rPr>
          <w:sz w:val="28"/>
          <w:szCs w:val="28"/>
        </w:rPr>
        <w:t>;</w:t>
      </w:r>
    </w:p>
    <w:p w:rsidR="003E57C1" w:rsidRPr="00786076" w:rsidRDefault="003E57C1" w:rsidP="008C0154">
      <w:pPr>
        <w:spacing w:line="360" w:lineRule="auto"/>
        <w:rPr>
          <w:sz w:val="28"/>
          <w:szCs w:val="28"/>
        </w:rPr>
      </w:pPr>
      <w:r w:rsidRPr="00786076">
        <w:rPr>
          <w:sz w:val="28"/>
          <w:szCs w:val="28"/>
        </w:rPr>
        <w:t>Персональный компьютер- 1шт;</w:t>
      </w:r>
    </w:p>
    <w:p w:rsidR="003E57C1" w:rsidRPr="00786076" w:rsidRDefault="003E57C1" w:rsidP="008C0154">
      <w:pPr>
        <w:spacing w:line="360" w:lineRule="auto"/>
        <w:rPr>
          <w:sz w:val="28"/>
          <w:szCs w:val="28"/>
        </w:rPr>
      </w:pPr>
      <w:r w:rsidRPr="00786076">
        <w:rPr>
          <w:sz w:val="28"/>
          <w:szCs w:val="28"/>
        </w:rPr>
        <w:t>Принтер- 1 шт.</w:t>
      </w:r>
    </w:p>
    <w:p w:rsidR="003E57C1" w:rsidRPr="00786076" w:rsidRDefault="003E57C1" w:rsidP="008C0154">
      <w:pPr>
        <w:spacing w:line="360" w:lineRule="auto"/>
        <w:rPr>
          <w:b/>
          <w:sz w:val="28"/>
          <w:szCs w:val="28"/>
        </w:rPr>
      </w:pPr>
      <w:r w:rsidRPr="00786076">
        <w:rPr>
          <w:b/>
          <w:sz w:val="28"/>
          <w:szCs w:val="28"/>
        </w:rPr>
        <w:lastRenderedPageBreak/>
        <w:t>Основные показатели ра</w:t>
      </w:r>
      <w:r w:rsidR="006F1B0A">
        <w:rPr>
          <w:b/>
          <w:sz w:val="28"/>
          <w:szCs w:val="28"/>
        </w:rPr>
        <w:t>боты школьной библиотеки за 2013-2014</w:t>
      </w:r>
      <w:r w:rsidRPr="00786076">
        <w:rPr>
          <w:b/>
          <w:sz w:val="28"/>
          <w:szCs w:val="28"/>
        </w:rPr>
        <w:t xml:space="preserve"> учебный год</w:t>
      </w:r>
    </w:p>
    <w:p w:rsidR="003E57C1" w:rsidRPr="00786076" w:rsidRDefault="003E57C1" w:rsidP="008C0154">
      <w:pPr>
        <w:spacing w:line="360" w:lineRule="auto"/>
        <w:rPr>
          <w:sz w:val="28"/>
          <w:szCs w:val="28"/>
        </w:rPr>
      </w:pPr>
      <w:r w:rsidRPr="00786076">
        <w:rPr>
          <w:sz w:val="28"/>
          <w:szCs w:val="28"/>
        </w:rPr>
        <w:t>Книговыдача</w:t>
      </w:r>
      <w:r w:rsidR="00C43E60">
        <w:rPr>
          <w:sz w:val="28"/>
          <w:szCs w:val="28"/>
        </w:rPr>
        <w:t xml:space="preserve"> </w:t>
      </w:r>
      <w:r w:rsidRPr="00786076">
        <w:rPr>
          <w:sz w:val="28"/>
          <w:szCs w:val="28"/>
        </w:rPr>
        <w:t>- 473 экземпляров в год</w:t>
      </w:r>
    </w:p>
    <w:p w:rsidR="003E57C1" w:rsidRPr="00786076" w:rsidRDefault="00C43E60" w:rsidP="008C015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Посещаемость - 493</w:t>
      </w:r>
      <w:r w:rsidR="003E57C1" w:rsidRPr="00786076">
        <w:rPr>
          <w:sz w:val="28"/>
          <w:szCs w:val="28"/>
        </w:rPr>
        <w:t xml:space="preserve"> человек в год</w:t>
      </w:r>
    </w:p>
    <w:p w:rsidR="003E57C1" w:rsidRPr="00786076" w:rsidRDefault="0060247D" w:rsidP="008C0154">
      <w:pPr>
        <w:spacing w:line="360" w:lineRule="auto"/>
        <w:rPr>
          <w:sz w:val="28"/>
          <w:szCs w:val="28"/>
        </w:rPr>
        <w:sectPr w:rsidR="003E57C1" w:rsidRPr="00786076" w:rsidSect="00552CD8">
          <w:headerReference w:type="default" r:id="rId31"/>
          <w:footerReference w:type="default" r:id="rId32"/>
          <w:pgSz w:w="11906" w:h="16838"/>
          <w:pgMar w:top="284" w:right="707" w:bottom="360" w:left="1701" w:header="708" w:footer="708" w:gutter="0"/>
          <w:cols w:space="708"/>
          <w:titlePg/>
          <w:docGrid w:linePitch="360"/>
        </w:sectPr>
      </w:pPr>
      <w:r w:rsidRPr="00786076">
        <w:rPr>
          <w:sz w:val="28"/>
          <w:szCs w:val="28"/>
        </w:rPr>
        <w:t>П</w:t>
      </w:r>
      <w:r w:rsidR="004F77C1">
        <w:rPr>
          <w:sz w:val="28"/>
          <w:szCs w:val="28"/>
        </w:rPr>
        <w:t xml:space="preserve">риобретено учебников на сумму  </w:t>
      </w:r>
      <w:r w:rsidRPr="00786076">
        <w:rPr>
          <w:sz w:val="28"/>
          <w:szCs w:val="28"/>
        </w:rPr>
        <w:t xml:space="preserve">0,00 рублей. </w:t>
      </w:r>
    </w:p>
    <w:p w:rsidR="004F369B" w:rsidRPr="00EA1FAB" w:rsidRDefault="006F10A2" w:rsidP="006F10A2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Pr="00036BFE">
        <w:rPr>
          <w:b/>
          <w:sz w:val="28"/>
          <w:szCs w:val="28"/>
          <w:lang w:val="en-US"/>
        </w:rPr>
        <w:t>X</w:t>
      </w:r>
      <w:r w:rsidRPr="006F10A2">
        <w:rPr>
          <w:b/>
          <w:sz w:val="28"/>
          <w:szCs w:val="28"/>
        </w:rPr>
        <w:t>.</w:t>
      </w:r>
      <w:r w:rsidR="004F369B" w:rsidRPr="00270DD0">
        <w:t xml:space="preserve"> </w:t>
      </w:r>
      <w:r w:rsidR="009C635C">
        <w:rPr>
          <w:b/>
          <w:bCs/>
          <w:sz w:val="28"/>
          <w:szCs w:val="28"/>
        </w:rPr>
        <w:t xml:space="preserve">Результаты государственной (итоговой) </w:t>
      </w:r>
      <w:proofErr w:type="gramStart"/>
      <w:r w:rsidR="009C635C">
        <w:rPr>
          <w:b/>
          <w:bCs/>
          <w:sz w:val="28"/>
          <w:szCs w:val="28"/>
        </w:rPr>
        <w:t xml:space="preserve">аттестации </w:t>
      </w:r>
      <w:r w:rsidR="009201DE">
        <w:rPr>
          <w:b/>
          <w:bCs/>
          <w:sz w:val="28"/>
          <w:szCs w:val="28"/>
        </w:rPr>
        <w:t xml:space="preserve"> 2014</w:t>
      </w:r>
      <w:proofErr w:type="gramEnd"/>
      <w:r w:rsidR="009C635C" w:rsidRPr="00EA1FAB">
        <w:rPr>
          <w:b/>
          <w:bCs/>
          <w:sz w:val="28"/>
          <w:szCs w:val="28"/>
        </w:rPr>
        <w:t xml:space="preserve"> года</w:t>
      </w:r>
    </w:p>
    <w:p w:rsidR="00EA1FAB" w:rsidRPr="00786076" w:rsidRDefault="00EA1FAB" w:rsidP="00EA1FAB">
      <w:pPr>
        <w:tabs>
          <w:tab w:val="left" w:pos="8340"/>
        </w:tabs>
        <w:jc w:val="center"/>
        <w:rPr>
          <w:b/>
          <w:bCs/>
          <w:color w:val="FF0000"/>
          <w:sz w:val="28"/>
          <w:szCs w:val="28"/>
        </w:rPr>
      </w:pPr>
    </w:p>
    <w:p w:rsidR="006F1B0A" w:rsidRPr="005E4415" w:rsidRDefault="006F1B0A" w:rsidP="006F1B0A">
      <w:pPr>
        <w:jc w:val="both"/>
      </w:pPr>
      <w:r w:rsidRPr="005E4415">
        <w:t>1. Средний балл ЕГЭ в разрезе сдававшихся предметов в сравнении с прошлыми годами:</w:t>
      </w:r>
    </w:p>
    <w:p w:rsidR="006F1B0A" w:rsidRPr="005E4415" w:rsidRDefault="006F1B0A" w:rsidP="006F1B0A">
      <w:pPr>
        <w:jc w:val="both"/>
      </w:pPr>
    </w:p>
    <w:tbl>
      <w:tblPr>
        <w:tblStyle w:val="af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F1B0A" w:rsidRPr="005E4415" w:rsidTr="006F1B0A">
        <w:tc>
          <w:tcPr>
            <w:tcW w:w="2392" w:type="dxa"/>
          </w:tcPr>
          <w:p w:rsidR="006F1B0A" w:rsidRPr="005E4415" w:rsidRDefault="006F1B0A" w:rsidP="006F1B0A">
            <w:pPr>
              <w:jc w:val="both"/>
            </w:pPr>
            <w:r w:rsidRPr="005E4415">
              <w:t>предмет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2012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2013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2014</w:t>
            </w:r>
          </w:p>
        </w:tc>
      </w:tr>
      <w:tr w:rsidR="006F1B0A" w:rsidRPr="005E4415" w:rsidTr="006F1B0A">
        <w:tc>
          <w:tcPr>
            <w:tcW w:w="2392" w:type="dxa"/>
          </w:tcPr>
          <w:p w:rsidR="006F1B0A" w:rsidRPr="005E4415" w:rsidRDefault="006F1B0A" w:rsidP="006F1B0A">
            <w:pPr>
              <w:jc w:val="both"/>
            </w:pPr>
            <w:r w:rsidRPr="005E4415">
              <w:t>Русский язык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54,46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63,41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54,37</w:t>
            </w:r>
          </w:p>
        </w:tc>
      </w:tr>
      <w:tr w:rsidR="006F1B0A" w:rsidRPr="005E4415" w:rsidTr="006F1B0A">
        <w:tc>
          <w:tcPr>
            <w:tcW w:w="2392" w:type="dxa"/>
          </w:tcPr>
          <w:p w:rsidR="006F1B0A" w:rsidRPr="005E4415" w:rsidRDefault="006F1B0A" w:rsidP="006F1B0A">
            <w:pPr>
              <w:jc w:val="both"/>
            </w:pPr>
            <w:r w:rsidRPr="005E4415">
              <w:t>математика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52,92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31,38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48</w:t>
            </w:r>
          </w:p>
        </w:tc>
      </w:tr>
      <w:tr w:rsidR="006F1B0A" w:rsidRPr="005E4415" w:rsidTr="006F1B0A">
        <w:tc>
          <w:tcPr>
            <w:tcW w:w="2392" w:type="dxa"/>
          </w:tcPr>
          <w:p w:rsidR="006F1B0A" w:rsidRPr="005E4415" w:rsidRDefault="006F1B0A" w:rsidP="006F1B0A">
            <w:pPr>
              <w:jc w:val="both"/>
            </w:pPr>
            <w:r w:rsidRPr="005E4415">
              <w:t>обществознание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52,50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51,62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47,12</w:t>
            </w:r>
          </w:p>
        </w:tc>
      </w:tr>
    </w:tbl>
    <w:p w:rsidR="006F1B0A" w:rsidRDefault="006F1B0A" w:rsidP="006F1B0A">
      <w:pPr>
        <w:jc w:val="both"/>
      </w:pPr>
    </w:p>
    <w:p w:rsidR="006F1B0A" w:rsidRPr="005E4415" w:rsidRDefault="006F1B0A" w:rsidP="006F1B0A">
      <w:pPr>
        <w:jc w:val="both"/>
      </w:pPr>
      <w:r w:rsidRPr="005E4415">
        <w:t>Выводы: русский язык и обществознание сдали хуже, чем в прошлом году, а результат по математике выше, чем в прошлом году, но хуже чем в 2012. Учителя считают, что разница в баллах по годам зависит от уровня класса. В прошлом году был сильный кла</w:t>
      </w:r>
      <w:proofErr w:type="gramStart"/>
      <w:r w:rsidRPr="005E4415">
        <w:t>сс в пл</w:t>
      </w:r>
      <w:proofErr w:type="gramEnd"/>
      <w:r w:rsidRPr="005E4415">
        <w:t xml:space="preserve">ане гуманитарных наук и слабый в математике. В этом году по математике класс сильнее, но в целом тоже слабый класс. В математике в </w:t>
      </w:r>
      <w:proofErr w:type="spellStart"/>
      <w:r w:rsidRPr="005E4415">
        <w:t>КИМах</w:t>
      </w:r>
      <w:proofErr w:type="spellEnd"/>
      <w:r w:rsidRPr="005E4415">
        <w:t xml:space="preserve"> встречались задания, которых не было в демонстрационных версиях. Задания по обществознанию с каждым годом усложняются, а подготовка учащихся с каждым годом слабее (пропускают консультации, меньше </w:t>
      </w:r>
      <w:proofErr w:type="spellStart"/>
      <w:r w:rsidRPr="005E4415">
        <w:t>прорешивают</w:t>
      </w:r>
      <w:proofErr w:type="spellEnd"/>
      <w:r w:rsidRPr="005E4415">
        <w:t xml:space="preserve"> вариантов, не выполняют </w:t>
      </w:r>
      <w:proofErr w:type="spellStart"/>
      <w:r w:rsidRPr="005E4415">
        <w:t>дом</w:t>
      </w:r>
      <w:proofErr w:type="gramStart"/>
      <w:r w:rsidRPr="005E4415">
        <w:t>.з</w:t>
      </w:r>
      <w:proofErr w:type="gramEnd"/>
      <w:r w:rsidRPr="005E4415">
        <w:t>адания</w:t>
      </w:r>
      <w:proofErr w:type="spellEnd"/>
      <w:r w:rsidRPr="005E4415">
        <w:t>)</w:t>
      </w:r>
    </w:p>
    <w:p w:rsidR="006F1B0A" w:rsidRPr="005E4415" w:rsidRDefault="006F1B0A" w:rsidP="006F1B0A">
      <w:pPr>
        <w:jc w:val="both"/>
      </w:pPr>
    </w:p>
    <w:p w:rsidR="006F1B0A" w:rsidRPr="00915024" w:rsidRDefault="006F1B0A" w:rsidP="006F1B0A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1525"/>
        <w:gridCol w:w="1660"/>
        <w:gridCol w:w="1518"/>
      </w:tblGrid>
      <w:tr w:rsidR="006F1B0A" w:rsidRPr="00915024" w:rsidTr="006F1B0A">
        <w:tc>
          <w:tcPr>
            <w:tcW w:w="2066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  <w:r w:rsidRPr="00915024">
              <w:t xml:space="preserve">Предмет </w:t>
            </w:r>
          </w:p>
        </w:tc>
        <w:tc>
          <w:tcPr>
            <w:tcW w:w="1525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  <w:r w:rsidRPr="00915024">
              <w:t>Р.я.</w:t>
            </w:r>
          </w:p>
        </w:tc>
        <w:tc>
          <w:tcPr>
            <w:tcW w:w="1660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  <w:proofErr w:type="spellStart"/>
            <w:r w:rsidRPr="00915024">
              <w:t>Матем</w:t>
            </w:r>
            <w:proofErr w:type="spellEnd"/>
            <w:r w:rsidRPr="00915024">
              <w:t>.</w:t>
            </w:r>
          </w:p>
        </w:tc>
        <w:tc>
          <w:tcPr>
            <w:tcW w:w="1518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  <w:r w:rsidRPr="00915024">
              <w:t>общество</w:t>
            </w:r>
          </w:p>
        </w:tc>
      </w:tr>
      <w:tr w:rsidR="006F1B0A" w:rsidRPr="00915024" w:rsidTr="006F1B0A">
        <w:tc>
          <w:tcPr>
            <w:tcW w:w="2066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  <w:r w:rsidRPr="00915024">
              <w:t>Средний балл ОУ</w:t>
            </w:r>
          </w:p>
        </w:tc>
        <w:tc>
          <w:tcPr>
            <w:tcW w:w="1525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  <w:r w:rsidRPr="00915024">
              <w:t>54,37</w:t>
            </w:r>
          </w:p>
        </w:tc>
        <w:tc>
          <w:tcPr>
            <w:tcW w:w="1660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  <w:r w:rsidRPr="00915024">
              <w:t>48</w:t>
            </w:r>
          </w:p>
        </w:tc>
        <w:tc>
          <w:tcPr>
            <w:tcW w:w="1518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  <w:r w:rsidRPr="00915024">
              <w:t>47,12</w:t>
            </w:r>
          </w:p>
        </w:tc>
      </w:tr>
      <w:tr w:rsidR="006F1B0A" w:rsidRPr="00915024" w:rsidTr="006F1B0A">
        <w:tc>
          <w:tcPr>
            <w:tcW w:w="2066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  <w:r w:rsidRPr="00915024">
              <w:t>Средний балл муниципалитет</w:t>
            </w:r>
          </w:p>
        </w:tc>
        <w:tc>
          <w:tcPr>
            <w:tcW w:w="1525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</w:p>
          <w:p w:rsidR="006F1B0A" w:rsidRPr="00915024" w:rsidRDefault="006F1B0A" w:rsidP="006F1B0A">
            <w:pPr>
              <w:jc w:val="both"/>
            </w:pPr>
          </w:p>
        </w:tc>
        <w:tc>
          <w:tcPr>
            <w:tcW w:w="1660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</w:p>
          <w:p w:rsidR="006F1B0A" w:rsidRPr="00915024" w:rsidRDefault="006F1B0A" w:rsidP="006F1B0A">
            <w:pPr>
              <w:jc w:val="both"/>
            </w:pPr>
          </w:p>
        </w:tc>
        <w:tc>
          <w:tcPr>
            <w:tcW w:w="1518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</w:p>
        </w:tc>
      </w:tr>
      <w:tr w:rsidR="006F1B0A" w:rsidRPr="00915024" w:rsidTr="006F1B0A">
        <w:tc>
          <w:tcPr>
            <w:tcW w:w="2066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  <w:r w:rsidRPr="00915024">
              <w:t>Средний балл край</w:t>
            </w:r>
          </w:p>
        </w:tc>
        <w:tc>
          <w:tcPr>
            <w:tcW w:w="1525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</w:p>
        </w:tc>
        <w:tc>
          <w:tcPr>
            <w:tcW w:w="1660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</w:p>
          <w:p w:rsidR="006F1B0A" w:rsidRPr="00915024" w:rsidRDefault="006F1B0A" w:rsidP="006F1B0A">
            <w:pPr>
              <w:jc w:val="both"/>
            </w:pPr>
          </w:p>
        </w:tc>
        <w:tc>
          <w:tcPr>
            <w:tcW w:w="1518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</w:p>
        </w:tc>
      </w:tr>
      <w:tr w:rsidR="006F1B0A" w:rsidRPr="00915024" w:rsidTr="006F1B0A">
        <w:tc>
          <w:tcPr>
            <w:tcW w:w="2066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  <w:r w:rsidRPr="00915024">
              <w:t>Средний балл Россия</w:t>
            </w:r>
          </w:p>
        </w:tc>
        <w:tc>
          <w:tcPr>
            <w:tcW w:w="1525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</w:p>
        </w:tc>
        <w:tc>
          <w:tcPr>
            <w:tcW w:w="1660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</w:p>
        </w:tc>
        <w:tc>
          <w:tcPr>
            <w:tcW w:w="1518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</w:p>
        </w:tc>
      </w:tr>
    </w:tbl>
    <w:p w:rsidR="006F1B0A" w:rsidRPr="00915024" w:rsidRDefault="006F1B0A" w:rsidP="006F1B0A">
      <w:pPr>
        <w:jc w:val="both"/>
        <w:rPr>
          <w:color w:val="C00000"/>
        </w:rPr>
      </w:pPr>
    </w:p>
    <w:p w:rsidR="006F1B0A" w:rsidRPr="00915024" w:rsidRDefault="006F1B0A" w:rsidP="006F1B0A">
      <w:pPr>
        <w:jc w:val="both"/>
      </w:pPr>
      <w:r w:rsidRPr="00915024">
        <w:t>Вывод: Результаты ЕГЭ в школе ниже, чем по муниципалитету и краю в прошлом году.</w:t>
      </w:r>
    </w:p>
    <w:p w:rsidR="006F1B0A" w:rsidRPr="00915024" w:rsidRDefault="006F1B0A" w:rsidP="006F1B0A">
      <w:pPr>
        <w:jc w:val="both"/>
      </w:pPr>
      <w:r>
        <w:t>2</w:t>
      </w:r>
      <w:r w:rsidRPr="00915024">
        <w:t>. Указать высшие результаты по ОУ – ФИО, предмет.</w:t>
      </w:r>
    </w:p>
    <w:p w:rsidR="006F1B0A" w:rsidRPr="00915024" w:rsidRDefault="006F1B0A" w:rsidP="006F1B0A">
      <w:pPr>
        <w:jc w:val="both"/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2700"/>
        <w:gridCol w:w="2435"/>
        <w:gridCol w:w="2785"/>
      </w:tblGrid>
      <w:tr w:rsidR="006F1B0A" w:rsidRPr="00915024" w:rsidTr="006F1B0A">
        <w:tc>
          <w:tcPr>
            <w:tcW w:w="1548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  <w:b/>
                <w:bCs/>
                <w:kern w:val="24"/>
              </w:rPr>
              <w:t xml:space="preserve">№ </w:t>
            </w:r>
          </w:p>
        </w:tc>
        <w:tc>
          <w:tcPr>
            <w:tcW w:w="2700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  <w:b/>
                <w:bCs/>
                <w:kern w:val="24"/>
              </w:rPr>
              <w:t xml:space="preserve">Фамилия </w:t>
            </w:r>
          </w:p>
        </w:tc>
        <w:tc>
          <w:tcPr>
            <w:tcW w:w="2435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  <w:b/>
                <w:bCs/>
                <w:kern w:val="24"/>
              </w:rPr>
              <w:t xml:space="preserve">Предмет </w:t>
            </w:r>
          </w:p>
        </w:tc>
        <w:tc>
          <w:tcPr>
            <w:tcW w:w="2785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  <w:b/>
                <w:bCs/>
                <w:kern w:val="24"/>
              </w:rPr>
              <w:t xml:space="preserve">Балл </w:t>
            </w:r>
          </w:p>
        </w:tc>
      </w:tr>
      <w:tr w:rsidR="006F1B0A" w:rsidRPr="00915024" w:rsidTr="006F1B0A">
        <w:tc>
          <w:tcPr>
            <w:tcW w:w="1548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F1B0A" w:rsidRPr="00915024" w:rsidRDefault="006F1B0A" w:rsidP="006F1B0A">
            <w:pPr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Ковалёва  Света</w:t>
            </w:r>
          </w:p>
          <w:p w:rsidR="006F1B0A" w:rsidRPr="00915024" w:rsidRDefault="006F1B0A" w:rsidP="006F1B0A">
            <w:pPr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 xml:space="preserve">Туаева </w:t>
            </w:r>
            <w:proofErr w:type="spellStart"/>
            <w:r w:rsidRPr="00915024">
              <w:rPr>
                <w:rFonts w:ascii="Calibri" w:hAnsi="Calibri" w:cs="Calibri"/>
              </w:rPr>
              <w:t>Элина</w:t>
            </w:r>
            <w:proofErr w:type="spellEnd"/>
          </w:p>
        </w:tc>
        <w:tc>
          <w:tcPr>
            <w:tcW w:w="2435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  <w:bCs/>
                <w:kern w:val="24"/>
              </w:rPr>
              <w:t xml:space="preserve">Русский язык </w:t>
            </w:r>
          </w:p>
        </w:tc>
        <w:tc>
          <w:tcPr>
            <w:tcW w:w="2785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  <w:bCs/>
                <w:kern w:val="24"/>
              </w:rPr>
              <w:t>60</w:t>
            </w:r>
          </w:p>
        </w:tc>
      </w:tr>
      <w:tr w:rsidR="006F1B0A" w:rsidRPr="00915024" w:rsidTr="006F1B0A">
        <w:tc>
          <w:tcPr>
            <w:tcW w:w="1548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2</w:t>
            </w:r>
          </w:p>
        </w:tc>
        <w:tc>
          <w:tcPr>
            <w:tcW w:w="2700" w:type="dxa"/>
            <w:shd w:val="clear" w:color="auto" w:fill="auto"/>
          </w:tcPr>
          <w:p w:rsidR="006F1B0A" w:rsidRPr="00915024" w:rsidRDefault="006F1B0A" w:rsidP="006F1B0A">
            <w:pPr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Карелина Рита</w:t>
            </w:r>
          </w:p>
        </w:tc>
        <w:tc>
          <w:tcPr>
            <w:tcW w:w="2435" w:type="dxa"/>
            <w:shd w:val="clear" w:color="auto" w:fill="auto"/>
          </w:tcPr>
          <w:p w:rsidR="006F1B0A" w:rsidRPr="00915024" w:rsidRDefault="006F1B0A" w:rsidP="006F1B0A">
            <w:pPr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  <w:bCs/>
                <w:kern w:val="24"/>
              </w:rPr>
              <w:t xml:space="preserve">             география</w:t>
            </w:r>
          </w:p>
        </w:tc>
        <w:tc>
          <w:tcPr>
            <w:tcW w:w="2785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44</w:t>
            </w:r>
          </w:p>
        </w:tc>
      </w:tr>
      <w:tr w:rsidR="006F1B0A" w:rsidRPr="00915024" w:rsidTr="006F1B0A">
        <w:tc>
          <w:tcPr>
            <w:tcW w:w="1548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3</w:t>
            </w:r>
          </w:p>
        </w:tc>
        <w:tc>
          <w:tcPr>
            <w:tcW w:w="2700" w:type="dxa"/>
            <w:shd w:val="clear" w:color="auto" w:fill="auto"/>
          </w:tcPr>
          <w:p w:rsidR="006F1B0A" w:rsidRPr="00915024" w:rsidRDefault="006F1B0A" w:rsidP="006F1B0A">
            <w:pPr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 xml:space="preserve">Туаева </w:t>
            </w:r>
            <w:proofErr w:type="spellStart"/>
            <w:r w:rsidRPr="00915024">
              <w:rPr>
                <w:rFonts w:ascii="Calibri" w:hAnsi="Calibri" w:cs="Calibri"/>
              </w:rPr>
              <w:t>Элина</w:t>
            </w:r>
            <w:proofErr w:type="spellEnd"/>
          </w:p>
        </w:tc>
        <w:tc>
          <w:tcPr>
            <w:tcW w:w="2435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2785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64</w:t>
            </w:r>
          </w:p>
        </w:tc>
      </w:tr>
      <w:tr w:rsidR="006F1B0A" w:rsidRPr="00915024" w:rsidTr="006F1B0A">
        <w:tc>
          <w:tcPr>
            <w:tcW w:w="1548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4</w:t>
            </w:r>
          </w:p>
        </w:tc>
        <w:tc>
          <w:tcPr>
            <w:tcW w:w="2700" w:type="dxa"/>
            <w:shd w:val="clear" w:color="auto" w:fill="auto"/>
          </w:tcPr>
          <w:p w:rsidR="006F1B0A" w:rsidRPr="00915024" w:rsidRDefault="006F1B0A" w:rsidP="006F1B0A">
            <w:pPr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 xml:space="preserve">Туаева </w:t>
            </w:r>
            <w:proofErr w:type="spellStart"/>
            <w:r w:rsidRPr="00915024">
              <w:rPr>
                <w:rFonts w:ascii="Calibri" w:hAnsi="Calibri" w:cs="Calibri"/>
              </w:rPr>
              <w:t>Элина</w:t>
            </w:r>
            <w:proofErr w:type="spellEnd"/>
          </w:p>
        </w:tc>
        <w:tc>
          <w:tcPr>
            <w:tcW w:w="2435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обществознание</w:t>
            </w:r>
          </w:p>
        </w:tc>
        <w:tc>
          <w:tcPr>
            <w:tcW w:w="2785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  <w:bCs/>
                <w:kern w:val="24"/>
              </w:rPr>
              <w:t>66</w:t>
            </w:r>
          </w:p>
        </w:tc>
      </w:tr>
      <w:tr w:rsidR="006F1B0A" w:rsidRPr="00915024" w:rsidTr="006F1B0A">
        <w:tc>
          <w:tcPr>
            <w:tcW w:w="1548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5</w:t>
            </w:r>
          </w:p>
        </w:tc>
        <w:tc>
          <w:tcPr>
            <w:tcW w:w="2700" w:type="dxa"/>
            <w:shd w:val="clear" w:color="auto" w:fill="auto"/>
          </w:tcPr>
          <w:p w:rsidR="006F1B0A" w:rsidRPr="00915024" w:rsidRDefault="006F1B0A" w:rsidP="006F1B0A">
            <w:pPr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Рябова Софья</w:t>
            </w:r>
          </w:p>
          <w:p w:rsidR="006F1B0A" w:rsidRPr="00915024" w:rsidRDefault="006F1B0A" w:rsidP="006F1B0A">
            <w:pPr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Черепахина Вика</w:t>
            </w:r>
          </w:p>
        </w:tc>
        <w:tc>
          <w:tcPr>
            <w:tcW w:w="2435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история</w:t>
            </w:r>
          </w:p>
        </w:tc>
        <w:tc>
          <w:tcPr>
            <w:tcW w:w="2785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37</w:t>
            </w:r>
          </w:p>
        </w:tc>
      </w:tr>
      <w:tr w:rsidR="006F1B0A" w:rsidRPr="00915024" w:rsidTr="006F1B0A">
        <w:tc>
          <w:tcPr>
            <w:tcW w:w="1548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6</w:t>
            </w:r>
          </w:p>
        </w:tc>
        <w:tc>
          <w:tcPr>
            <w:tcW w:w="2700" w:type="dxa"/>
            <w:shd w:val="clear" w:color="auto" w:fill="auto"/>
          </w:tcPr>
          <w:p w:rsidR="006F1B0A" w:rsidRPr="00915024" w:rsidRDefault="006F1B0A" w:rsidP="006F1B0A">
            <w:pPr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Молчанов Максим</w:t>
            </w:r>
          </w:p>
        </w:tc>
        <w:tc>
          <w:tcPr>
            <w:tcW w:w="2435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физика</w:t>
            </w:r>
          </w:p>
        </w:tc>
        <w:tc>
          <w:tcPr>
            <w:tcW w:w="2785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47</w:t>
            </w:r>
          </w:p>
        </w:tc>
      </w:tr>
      <w:tr w:rsidR="006F1B0A" w:rsidRPr="00915024" w:rsidTr="006F1B0A">
        <w:tc>
          <w:tcPr>
            <w:tcW w:w="1548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7</w:t>
            </w:r>
          </w:p>
        </w:tc>
        <w:tc>
          <w:tcPr>
            <w:tcW w:w="2700" w:type="dxa"/>
            <w:shd w:val="clear" w:color="auto" w:fill="auto"/>
          </w:tcPr>
          <w:p w:rsidR="006F1B0A" w:rsidRPr="00915024" w:rsidRDefault="006F1B0A" w:rsidP="006F1B0A">
            <w:pPr>
              <w:rPr>
                <w:rFonts w:ascii="Calibri" w:hAnsi="Calibri" w:cs="Calibri"/>
                <w:bCs/>
                <w:kern w:val="24"/>
              </w:rPr>
            </w:pPr>
            <w:r w:rsidRPr="00915024">
              <w:rPr>
                <w:rFonts w:ascii="Calibri" w:hAnsi="Calibri" w:cs="Calibri"/>
                <w:bCs/>
                <w:kern w:val="24"/>
              </w:rPr>
              <w:t>Черепахина Вика</w:t>
            </w:r>
          </w:p>
        </w:tc>
        <w:tc>
          <w:tcPr>
            <w:tcW w:w="2435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Англ.яз.</w:t>
            </w:r>
          </w:p>
        </w:tc>
        <w:tc>
          <w:tcPr>
            <w:tcW w:w="2785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44</w:t>
            </w:r>
          </w:p>
        </w:tc>
      </w:tr>
      <w:tr w:rsidR="006F1B0A" w:rsidRPr="00915024" w:rsidTr="006F1B0A">
        <w:tc>
          <w:tcPr>
            <w:tcW w:w="1548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8</w:t>
            </w:r>
          </w:p>
        </w:tc>
        <w:tc>
          <w:tcPr>
            <w:tcW w:w="2700" w:type="dxa"/>
            <w:shd w:val="clear" w:color="auto" w:fill="auto"/>
          </w:tcPr>
          <w:p w:rsidR="006F1B0A" w:rsidRPr="00915024" w:rsidRDefault="006F1B0A" w:rsidP="006F1B0A">
            <w:pPr>
              <w:rPr>
                <w:rFonts w:ascii="Calibri" w:hAnsi="Calibri" w:cs="Calibri"/>
                <w:bCs/>
                <w:kern w:val="24"/>
              </w:rPr>
            </w:pPr>
            <w:r w:rsidRPr="00915024">
              <w:rPr>
                <w:rFonts w:ascii="Calibri" w:hAnsi="Calibri" w:cs="Calibri"/>
                <w:bCs/>
                <w:kern w:val="24"/>
              </w:rPr>
              <w:t>Рябова Софья</w:t>
            </w:r>
          </w:p>
        </w:tc>
        <w:tc>
          <w:tcPr>
            <w:tcW w:w="2435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2785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rFonts w:ascii="Calibri" w:hAnsi="Calibri" w:cs="Calibri"/>
              </w:rPr>
            </w:pPr>
            <w:r w:rsidRPr="00915024">
              <w:rPr>
                <w:rFonts w:ascii="Calibri" w:hAnsi="Calibri" w:cs="Calibri"/>
              </w:rPr>
              <w:t>59</w:t>
            </w:r>
          </w:p>
        </w:tc>
      </w:tr>
    </w:tbl>
    <w:p w:rsidR="006F1B0A" w:rsidRPr="00915024" w:rsidRDefault="006F1B0A" w:rsidP="006F1B0A">
      <w:pPr>
        <w:jc w:val="both"/>
      </w:pPr>
    </w:p>
    <w:p w:rsidR="006F1B0A" w:rsidRPr="005E4415" w:rsidRDefault="006F1B0A" w:rsidP="006F1B0A">
      <w:pPr>
        <w:jc w:val="both"/>
      </w:pPr>
      <w:r>
        <w:t>3</w:t>
      </w:r>
      <w:r w:rsidRPr="005E4415">
        <w:t>. Количество участников ЕГЭ, сдававших 3 и более предмета:</w:t>
      </w:r>
    </w:p>
    <w:tbl>
      <w:tblPr>
        <w:tblpPr w:leftFromText="180" w:rightFromText="180" w:vertAnchor="text" w:horzAnchor="margin" w:tblpY="1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15"/>
        <w:gridCol w:w="1978"/>
        <w:gridCol w:w="1978"/>
        <w:gridCol w:w="1817"/>
        <w:gridCol w:w="1183"/>
      </w:tblGrid>
      <w:tr w:rsidR="006F1B0A" w:rsidRPr="005E4415" w:rsidTr="006F1B0A">
        <w:trPr>
          <w:trHeight w:val="282"/>
        </w:trPr>
        <w:tc>
          <w:tcPr>
            <w:tcW w:w="2615" w:type="dxa"/>
            <w:vMerge w:val="restart"/>
            <w:shd w:val="clear" w:color="auto" w:fill="auto"/>
          </w:tcPr>
          <w:p w:rsidR="006F1B0A" w:rsidRPr="005E4415" w:rsidRDefault="006F1B0A" w:rsidP="006F1B0A">
            <w:pPr>
              <w:jc w:val="both"/>
            </w:pPr>
          </w:p>
          <w:p w:rsidR="006F1B0A" w:rsidRPr="005E4415" w:rsidRDefault="006F1B0A" w:rsidP="006F1B0A">
            <w:pPr>
              <w:jc w:val="both"/>
            </w:pPr>
            <w:r w:rsidRPr="005E4415">
              <w:t xml:space="preserve">Кол-во </w:t>
            </w:r>
          </w:p>
        </w:tc>
        <w:tc>
          <w:tcPr>
            <w:tcW w:w="1978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3 предмета</w:t>
            </w:r>
          </w:p>
        </w:tc>
        <w:tc>
          <w:tcPr>
            <w:tcW w:w="1978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4 предмета</w:t>
            </w:r>
          </w:p>
        </w:tc>
        <w:tc>
          <w:tcPr>
            <w:tcW w:w="1817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5 предметов</w:t>
            </w:r>
          </w:p>
        </w:tc>
        <w:tc>
          <w:tcPr>
            <w:tcW w:w="1183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Итого:</w:t>
            </w:r>
          </w:p>
        </w:tc>
      </w:tr>
      <w:tr w:rsidR="006F1B0A" w:rsidRPr="005E4415" w:rsidTr="006F1B0A">
        <w:trPr>
          <w:trHeight w:val="80"/>
        </w:trPr>
        <w:tc>
          <w:tcPr>
            <w:tcW w:w="2615" w:type="dxa"/>
            <w:vMerge/>
            <w:shd w:val="clear" w:color="auto" w:fill="auto"/>
          </w:tcPr>
          <w:p w:rsidR="006F1B0A" w:rsidRPr="005E4415" w:rsidRDefault="006F1B0A" w:rsidP="006F1B0A">
            <w:pPr>
              <w:jc w:val="both"/>
            </w:pPr>
          </w:p>
        </w:tc>
        <w:tc>
          <w:tcPr>
            <w:tcW w:w="1978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3</w:t>
            </w:r>
          </w:p>
        </w:tc>
        <w:tc>
          <w:tcPr>
            <w:tcW w:w="1978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4</w:t>
            </w:r>
          </w:p>
        </w:tc>
        <w:tc>
          <w:tcPr>
            <w:tcW w:w="1817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1</w:t>
            </w:r>
          </w:p>
        </w:tc>
        <w:tc>
          <w:tcPr>
            <w:tcW w:w="1183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8</w:t>
            </w:r>
          </w:p>
        </w:tc>
      </w:tr>
      <w:tr w:rsidR="006F1B0A" w:rsidRPr="005E4415" w:rsidTr="006F1B0A">
        <w:trPr>
          <w:trHeight w:val="282"/>
        </w:trPr>
        <w:tc>
          <w:tcPr>
            <w:tcW w:w="2615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 xml:space="preserve">Доля от общего числа </w:t>
            </w:r>
            <w:proofErr w:type="gramStart"/>
            <w:r w:rsidRPr="005E4415">
              <w:t>сдававших</w:t>
            </w:r>
            <w:proofErr w:type="gramEnd"/>
            <w:r w:rsidRPr="005E4415">
              <w:t xml:space="preserve"> (%)</w:t>
            </w:r>
          </w:p>
        </w:tc>
        <w:tc>
          <w:tcPr>
            <w:tcW w:w="1978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37,5</w:t>
            </w:r>
          </w:p>
        </w:tc>
        <w:tc>
          <w:tcPr>
            <w:tcW w:w="1978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50</w:t>
            </w:r>
          </w:p>
        </w:tc>
        <w:tc>
          <w:tcPr>
            <w:tcW w:w="1817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12,5</w:t>
            </w:r>
          </w:p>
        </w:tc>
        <w:tc>
          <w:tcPr>
            <w:tcW w:w="1183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100</w:t>
            </w:r>
          </w:p>
        </w:tc>
      </w:tr>
    </w:tbl>
    <w:p w:rsidR="006F1B0A" w:rsidRPr="00915024" w:rsidRDefault="006F1B0A" w:rsidP="006F1B0A">
      <w:pPr>
        <w:jc w:val="both"/>
      </w:pPr>
      <w:r>
        <w:t>4</w:t>
      </w:r>
      <w:r w:rsidRPr="00915024">
        <w:t xml:space="preserve">. Наличие справок (ФИО) – </w:t>
      </w:r>
      <w:proofErr w:type="spellStart"/>
      <w:r w:rsidRPr="00915024">
        <w:t>Дулисов</w:t>
      </w:r>
      <w:proofErr w:type="spellEnd"/>
      <w:r w:rsidRPr="00915024">
        <w:t xml:space="preserve"> Михаил выпускник 12 класса,</w:t>
      </w:r>
    </w:p>
    <w:p w:rsidR="006F1B0A" w:rsidRPr="00915024" w:rsidRDefault="006F1B0A" w:rsidP="006F1B0A">
      <w:pPr>
        <w:jc w:val="both"/>
      </w:pPr>
      <w:r w:rsidRPr="00915024">
        <w:t>апелляций (ФИО) - нет,</w:t>
      </w:r>
    </w:p>
    <w:p w:rsidR="006F1B0A" w:rsidRPr="00915024" w:rsidRDefault="006F1B0A" w:rsidP="006F1B0A">
      <w:pPr>
        <w:jc w:val="both"/>
      </w:pPr>
      <w:r w:rsidRPr="00915024">
        <w:lastRenderedPageBreak/>
        <w:t>замечания: - нет.</w:t>
      </w:r>
    </w:p>
    <w:p w:rsidR="006F1B0A" w:rsidRPr="00915024" w:rsidRDefault="006F1B0A" w:rsidP="006F1B0A">
      <w:pPr>
        <w:jc w:val="both"/>
      </w:pPr>
      <w:r>
        <w:t>5</w:t>
      </w:r>
      <w:r w:rsidRPr="00915024">
        <w:t>.</w:t>
      </w:r>
    </w:p>
    <w:p w:rsidR="006F1B0A" w:rsidRPr="00915024" w:rsidRDefault="006F1B0A" w:rsidP="006F1B0A">
      <w:pPr>
        <w:jc w:val="both"/>
      </w:pPr>
    </w:p>
    <w:tbl>
      <w:tblPr>
        <w:tblStyle w:val="af3"/>
        <w:tblW w:w="0" w:type="auto"/>
        <w:tblLook w:val="04A0"/>
      </w:tblPr>
      <w:tblGrid>
        <w:gridCol w:w="2397"/>
        <w:gridCol w:w="2664"/>
        <w:gridCol w:w="2504"/>
        <w:gridCol w:w="2006"/>
      </w:tblGrid>
      <w:tr w:rsidR="006F1B0A" w:rsidRPr="00915024" w:rsidTr="006F1B0A">
        <w:tc>
          <w:tcPr>
            <w:tcW w:w="2397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классы</w:t>
            </w:r>
          </w:p>
        </w:tc>
        <w:tc>
          <w:tcPr>
            <w:tcW w:w="2664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Учитель, категория, курсы</w:t>
            </w:r>
          </w:p>
        </w:tc>
        <w:tc>
          <w:tcPr>
            <w:tcW w:w="2504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УМК</w:t>
            </w:r>
          </w:p>
        </w:tc>
        <w:tc>
          <w:tcPr>
            <w:tcW w:w="2006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учебник</w:t>
            </w:r>
          </w:p>
        </w:tc>
      </w:tr>
      <w:tr w:rsidR="006F1B0A" w:rsidRPr="00915024" w:rsidTr="006F1B0A">
        <w:tc>
          <w:tcPr>
            <w:tcW w:w="2397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 xml:space="preserve">По 11 </w:t>
            </w:r>
            <w:proofErr w:type="spellStart"/>
            <w:r w:rsidRPr="00915024">
              <w:t>кл</w:t>
            </w:r>
            <w:proofErr w:type="spellEnd"/>
            <w:r w:rsidRPr="00915024">
              <w:t>. (по всем сдаваемым предметам)</w:t>
            </w:r>
          </w:p>
        </w:tc>
        <w:tc>
          <w:tcPr>
            <w:tcW w:w="2664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 Русский язык –      Смирнова С.Н.            высшая</w:t>
            </w:r>
          </w:p>
        </w:tc>
        <w:tc>
          <w:tcPr>
            <w:tcW w:w="2504" w:type="dxa"/>
          </w:tcPr>
          <w:p w:rsidR="006F1B0A" w:rsidRPr="00915024" w:rsidRDefault="006F1B0A" w:rsidP="006F1B0A">
            <w:r w:rsidRPr="00915024">
              <w:t>Власенков А.И. и др.</w:t>
            </w:r>
          </w:p>
          <w:p w:rsidR="006F1B0A" w:rsidRPr="00915024" w:rsidRDefault="006F1B0A" w:rsidP="006F1B0A">
            <w:r w:rsidRPr="00915024">
              <w:t xml:space="preserve">Программа «Русский язык».10-11 </w:t>
            </w:r>
            <w:proofErr w:type="spellStart"/>
            <w:r w:rsidRPr="00915024">
              <w:t>кл</w:t>
            </w:r>
            <w:proofErr w:type="spellEnd"/>
            <w:r w:rsidRPr="00915024">
              <w:t>. 2000</w:t>
            </w:r>
          </w:p>
          <w:p w:rsidR="006F1B0A" w:rsidRPr="00915024" w:rsidRDefault="006F1B0A" w:rsidP="006F1B0A"/>
        </w:tc>
        <w:tc>
          <w:tcPr>
            <w:tcW w:w="2006" w:type="dxa"/>
          </w:tcPr>
          <w:p w:rsidR="006F1B0A" w:rsidRPr="00915024" w:rsidRDefault="006F1B0A" w:rsidP="006F1B0A">
            <w:r w:rsidRPr="00915024">
              <w:t xml:space="preserve">А.И. Власенков и др.  «Русский  язык».  Грамматика.  Текст.  Стили  речи  10-11 </w:t>
            </w:r>
            <w:proofErr w:type="spellStart"/>
            <w:r w:rsidRPr="00915024">
              <w:t>кл</w:t>
            </w:r>
            <w:proofErr w:type="spellEnd"/>
            <w:r w:rsidRPr="00915024">
              <w:t>.</w:t>
            </w:r>
          </w:p>
        </w:tc>
      </w:tr>
      <w:tr w:rsidR="006F1B0A" w:rsidRPr="00915024" w:rsidTr="006F1B0A">
        <w:tc>
          <w:tcPr>
            <w:tcW w:w="2397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</w:p>
        </w:tc>
        <w:tc>
          <w:tcPr>
            <w:tcW w:w="2664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 xml:space="preserve">Математика –                 </w:t>
            </w:r>
            <w:proofErr w:type="gramStart"/>
            <w:r w:rsidRPr="00915024">
              <w:t>Турий</w:t>
            </w:r>
            <w:proofErr w:type="gramEnd"/>
            <w:r w:rsidRPr="00915024">
              <w:t xml:space="preserve"> Е.А.                    первая</w:t>
            </w:r>
          </w:p>
        </w:tc>
        <w:tc>
          <w:tcPr>
            <w:tcW w:w="2504" w:type="dxa"/>
          </w:tcPr>
          <w:p w:rsidR="006F1B0A" w:rsidRPr="00915024" w:rsidRDefault="006F1B0A" w:rsidP="006F1B0A">
            <w:r w:rsidRPr="00915024">
              <w:t xml:space="preserve">ИОСО РАО </w:t>
            </w:r>
            <w:proofErr w:type="spellStart"/>
            <w:r w:rsidRPr="00915024">
              <w:t>Миндюк</w:t>
            </w:r>
            <w:proofErr w:type="spellEnd"/>
            <w:r w:rsidRPr="00915024">
              <w:t xml:space="preserve"> Н.Г., Кузнецова Г.М.    Программа  «Математика» для 5-11 классов общеобразовательных учреждений, гимназий, лицеев. 2000</w:t>
            </w:r>
          </w:p>
        </w:tc>
        <w:tc>
          <w:tcPr>
            <w:tcW w:w="2006" w:type="dxa"/>
          </w:tcPr>
          <w:p w:rsidR="006F1B0A" w:rsidRPr="00915024" w:rsidRDefault="006F1B0A" w:rsidP="006F1B0A">
            <w:r w:rsidRPr="00915024">
              <w:t xml:space="preserve"> Колмогоров А.Н. и др</w:t>
            </w:r>
            <w:proofErr w:type="gramStart"/>
            <w:r w:rsidRPr="00915024">
              <w:t>..  «</w:t>
            </w:r>
            <w:proofErr w:type="gramEnd"/>
            <w:r w:rsidRPr="00915024">
              <w:t xml:space="preserve">Алгебра  и  начала  анализа  10-11 </w:t>
            </w:r>
            <w:proofErr w:type="spellStart"/>
            <w:r w:rsidRPr="00915024">
              <w:t>кл</w:t>
            </w:r>
            <w:proofErr w:type="spellEnd"/>
            <w:r w:rsidRPr="00915024">
              <w:t>.»</w:t>
            </w:r>
          </w:p>
        </w:tc>
      </w:tr>
      <w:tr w:rsidR="006F1B0A" w:rsidRPr="00915024" w:rsidTr="006F1B0A">
        <w:tc>
          <w:tcPr>
            <w:tcW w:w="2397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</w:p>
        </w:tc>
        <w:tc>
          <w:tcPr>
            <w:tcW w:w="2664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 xml:space="preserve"> История –     </w:t>
            </w:r>
            <w:proofErr w:type="spellStart"/>
            <w:r w:rsidRPr="00915024">
              <w:t>Дрейшкан</w:t>
            </w:r>
            <w:proofErr w:type="spellEnd"/>
            <w:r w:rsidRPr="00915024">
              <w:t xml:space="preserve"> Д.В.</w:t>
            </w:r>
          </w:p>
        </w:tc>
        <w:tc>
          <w:tcPr>
            <w:tcW w:w="2504" w:type="dxa"/>
          </w:tcPr>
          <w:p w:rsidR="006F1B0A" w:rsidRPr="00915024" w:rsidRDefault="006F1B0A" w:rsidP="006F1B0A">
            <w:pPr>
              <w:jc w:val="both"/>
            </w:pPr>
            <w:proofErr w:type="spellStart"/>
            <w:r w:rsidRPr="00915024">
              <w:t>Загладин</w:t>
            </w:r>
            <w:proofErr w:type="spellEnd"/>
            <w:r w:rsidRPr="00915024">
              <w:t xml:space="preserve"> Н.В.,</w:t>
            </w:r>
          </w:p>
          <w:p w:rsidR="006F1B0A" w:rsidRPr="00915024" w:rsidRDefault="006F1B0A" w:rsidP="006F1B0A">
            <w:pPr>
              <w:jc w:val="both"/>
            </w:pPr>
            <w:proofErr w:type="spellStart"/>
            <w:r w:rsidRPr="00915024">
              <w:t>Козленко</w:t>
            </w:r>
            <w:proofErr w:type="spellEnd"/>
            <w:r w:rsidRPr="00915024">
              <w:t xml:space="preserve"> С.И.,</w:t>
            </w:r>
          </w:p>
          <w:p w:rsidR="006F1B0A" w:rsidRPr="00915024" w:rsidRDefault="006F1B0A" w:rsidP="006F1B0A">
            <w:pPr>
              <w:pStyle w:val="af6"/>
              <w:ind w:firstLine="0"/>
            </w:pPr>
            <w:proofErr w:type="spellStart"/>
            <w:r w:rsidRPr="00915024">
              <w:t>Загладина</w:t>
            </w:r>
            <w:proofErr w:type="spellEnd"/>
            <w:r w:rsidRPr="00915024">
              <w:t xml:space="preserve"> Х.Т. Программа «История Отечества. ХХ век». 11 </w:t>
            </w:r>
            <w:proofErr w:type="spellStart"/>
            <w:r w:rsidRPr="00915024">
              <w:t>кл</w:t>
            </w:r>
            <w:proofErr w:type="spellEnd"/>
            <w:r w:rsidRPr="00915024">
              <w:t>. 2002</w:t>
            </w:r>
          </w:p>
          <w:p w:rsidR="006F1B0A" w:rsidRPr="00915024" w:rsidRDefault="006F1B0A" w:rsidP="006F1B0A">
            <w:pPr>
              <w:jc w:val="both"/>
            </w:pPr>
          </w:p>
          <w:p w:rsidR="006F1B0A" w:rsidRPr="00915024" w:rsidRDefault="006F1B0A" w:rsidP="006F1B0A"/>
        </w:tc>
        <w:tc>
          <w:tcPr>
            <w:tcW w:w="2006" w:type="dxa"/>
          </w:tcPr>
          <w:p w:rsidR="006F1B0A" w:rsidRPr="00915024" w:rsidRDefault="006F1B0A" w:rsidP="006F1B0A">
            <w:r w:rsidRPr="00915024">
              <w:t xml:space="preserve">Н.В. </w:t>
            </w:r>
            <w:proofErr w:type="spellStart"/>
            <w:r w:rsidRPr="00915024">
              <w:t>Загладин</w:t>
            </w:r>
            <w:proofErr w:type="spellEnd"/>
            <w:r w:rsidRPr="00915024">
              <w:t>.  История  России  и  мира  ХХ  век.</w:t>
            </w:r>
          </w:p>
          <w:p w:rsidR="006F1B0A" w:rsidRPr="00915024" w:rsidRDefault="006F1B0A" w:rsidP="006F1B0A">
            <w:r w:rsidRPr="00915024">
              <w:t xml:space="preserve">Н.В. </w:t>
            </w:r>
            <w:proofErr w:type="spellStart"/>
            <w:r w:rsidRPr="00915024">
              <w:t>Загладин</w:t>
            </w:r>
            <w:proofErr w:type="spellEnd"/>
            <w:r w:rsidRPr="00915024">
              <w:t>.  Всемирная  история  ХХ  века.</w:t>
            </w:r>
          </w:p>
        </w:tc>
      </w:tr>
      <w:tr w:rsidR="006F1B0A" w:rsidRPr="00915024" w:rsidTr="006F1B0A">
        <w:tc>
          <w:tcPr>
            <w:tcW w:w="2397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</w:p>
        </w:tc>
        <w:tc>
          <w:tcPr>
            <w:tcW w:w="2664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 xml:space="preserve">Обществознание  –     </w:t>
            </w:r>
            <w:proofErr w:type="spellStart"/>
            <w:r w:rsidRPr="00915024">
              <w:t>Дрейшкан</w:t>
            </w:r>
            <w:proofErr w:type="spellEnd"/>
            <w:r w:rsidRPr="00915024">
              <w:t xml:space="preserve"> Д.В.</w:t>
            </w:r>
          </w:p>
        </w:tc>
        <w:tc>
          <w:tcPr>
            <w:tcW w:w="2504" w:type="dxa"/>
          </w:tcPr>
          <w:p w:rsidR="006F1B0A" w:rsidRPr="00915024" w:rsidRDefault="006F1B0A" w:rsidP="006F1B0A">
            <w:r w:rsidRPr="00915024">
              <w:t xml:space="preserve">Л.Н. Боголюбов,  Городецкий. Программа  «Человек  и  общество».  10-11 </w:t>
            </w:r>
            <w:proofErr w:type="spellStart"/>
            <w:r w:rsidRPr="00915024">
              <w:t>кл</w:t>
            </w:r>
            <w:proofErr w:type="spellEnd"/>
            <w:r w:rsidRPr="00915024">
              <w:t>.  2001.</w:t>
            </w:r>
          </w:p>
        </w:tc>
        <w:tc>
          <w:tcPr>
            <w:tcW w:w="2006" w:type="dxa"/>
          </w:tcPr>
          <w:p w:rsidR="006F1B0A" w:rsidRPr="00915024" w:rsidRDefault="006F1B0A" w:rsidP="006F1B0A">
            <w:r w:rsidRPr="00915024">
              <w:t>Под  ред. Л.Н. Боголюбова,  А.Ю.  Обществознание. (Базовый).</w:t>
            </w:r>
          </w:p>
        </w:tc>
      </w:tr>
      <w:tr w:rsidR="006F1B0A" w:rsidRPr="00915024" w:rsidTr="006F1B0A">
        <w:tc>
          <w:tcPr>
            <w:tcW w:w="2397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</w:p>
        </w:tc>
        <w:tc>
          <w:tcPr>
            <w:tcW w:w="2664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Литература –          Смирнова С.Н.            высшая</w:t>
            </w:r>
          </w:p>
        </w:tc>
        <w:tc>
          <w:tcPr>
            <w:tcW w:w="2504" w:type="dxa"/>
          </w:tcPr>
          <w:p w:rsidR="006F1B0A" w:rsidRPr="00915024" w:rsidRDefault="006F1B0A" w:rsidP="006F1B0A">
            <w:r w:rsidRPr="00915024">
              <w:t xml:space="preserve">В.Я. Коровина.  Программа   «Литература» для  10-11 </w:t>
            </w:r>
            <w:proofErr w:type="spellStart"/>
            <w:r w:rsidRPr="00915024">
              <w:t>кл</w:t>
            </w:r>
            <w:proofErr w:type="spellEnd"/>
            <w:r w:rsidRPr="00915024">
              <w:t>.</w:t>
            </w:r>
          </w:p>
        </w:tc>
        <w:tc>
          <w:tcPr>
            <w:tcW w:w="2006" w:type="dxa"/>
          </w:tcPr>
          <w:p w:rsidR="006F1B0A" w:rsidRPr="00915024" w:rsidRDefault="006F1B0A" w:rsidP="006F1B0A">
            <w:r w:rsidRPr="00915024">
              <w:t xml:space="preserve">Ю.В. Лебедев. Литература  в  2-х  частях  Х1Х </w:t>
            </w:r>
            <w:proofErr w:type="gramStart"/>
            <w:r w:rsidRPr="00915024">
              <w:t>в</w:t>
            </w:r>
            <w:proofErr w:type="gramEnd"/>
            <w:r w:rsidRPr="00915024">
              <w:t>.</w:t>
            </w:r>
          </w:p>
        </w:tc>
      </w:tr>
      <w:tr w:rsidR="006F1B0A" w:rsidRPr="00915024" w:rsidTr="006F1B0A">
        <w:tc>
          <w:tcPr>
            <w:tcW w:w="2397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</w:p>
        </w:tc>
        <w:tc>
          <w:tcPr>
            <w:tcW w:w="2664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Информатика -   Панова А.Н.</w:t>
            </w:r>
          </w:p>
        </w:tc>
        <w:tc>
          <w:tcPr>
            <w:tcW w:w="2504" w:type="dxa"/>
          </w:tcPr>
          <w:p w:rsidR="006F1B0A" w:rsidRPr="00915024" w:rsidRDefault="006F1B0A" w:rsidP="006F1B0A">
            <w:r w:rsidRPr="00915024">
              <w:t xml:space="preserve">Программа «Информатика 10-11» </w:t>
            </w:r>
            <w:proofErr w:type="spellStart"/>
            <w:r w:rsidRPr="00915024">
              <w:t>Угринович</w:t>
            </w:r>
            <w:proofErr w:type="spellEnd"/>
            <w:r w:rsidRPr="00915024">
              <w:t xml:space="preserve"> Н.Д.</w:t>
            </w:r>
          </w:p>
        </w:tc>
        <w:tc>
          <w:tcPr>
            <w:tcW w:w="2006" w:type="dxa"/>
          </w:tcPr>
          <w:p w:rsidR="006F1B0A" w:rsidRPr="00915024" w:rsidRDefault="006F1B0A" w:rsidP="006F1B0A">
            <w:proofErr w:type="spellStart"/>
            <w:r w:rsidRPr="00915024">
              <w:t>Угринович</w:t>
            </w:r>
            <w:proofErr w:type="spellEnd"/>
            <w:r w:rsidRPr="00915024">
              <w:t xml:space="preserve"> Н.Д.</w:t>
            </w:r>
          </w:p>
          <w:p w:rsidR="006F1B0A" w:rsidRPr="00915024" w:rsidRDefault="006F1B0A" w:rsidP="006F1B0A">
            <w:r w:rsidRPr="00915024">
              <w:t xml:space="preserve">Информатика </w:t>
            </w:r>
            <w:proofErr w:type="gramStart"/>
            <w:r w:rsidRPr="00915024">
              <w:t xml:space="preserve">и </w:t>
            </w:r>
            <w:proofErr w:type="spellStart"/>
            <w:r w:rsidRPr="00915024">
              <w:t>нформационные</w:t>
            </w:r>
            <w:proofErr w:type="spellEnd"/>
            <w:proofErr w:type="gramEnd"/>
            <w:r w:rsidRPr="00915024">
              <w:t xml:space="preserve"> технологии. 10-11</w:t>
            </w:r>
          </w:p>
        </w:tc>
      </w:tr>
      <w:tr w:rsidR="006F1B0A" w:rsidRPr="00915024" w:rsidTr="006F1B0A">
        <w:tc>
          <w:tcPr>
            <w:tcW w:w="2397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</w:p>
        </w:tc>
        <w:tc>
          <w:tcPr>
            <w:tcW w:w="2664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Физика –          Лукина О.С.    высшая</w:t>
            </w:r>
          </w:p>
        </w:tc>
        <w:tc>
          <w:tcPr>
            <w:tcW w:w="2504" w:type="dxa"/>
          </w:tcPr>
          <w:p w:rsidR="006F1B0A" w:rsidRPr="00915024" w:rsidRDefault="006F1B0A" w:rsidP="006F1B0A">
            <w:pPr>
              <w:pStyle w:val="af6"/>
              <w:widowControl w:val="0"/>
              <w:ind w:firstLine="0"/>
              <w:rPr>
                <w:iCs/>
              </w:rPr>
            </w:pPr>
            <w:proofErr w:type="spellStart"/>
            <w:r w:rsidRPr="00915024">
              <w:rPr>
                <w:iCs/>
              </w:rPr>
              <w:t>Мякишев</w:t>
            </w:r>
            <w:proofErr w:type="spellEnd"/>
            <w:r w:rsidRPr="00915024">
              <w:rPr>
                <w:iCs/>
              </w:rPr>
              <w:t xml:space="preserve"> Г.Я.,</w:t>
            </w:r>
          </w:p>
          <w:p w:rsidR="006F1B0A" w:rsidRPr="00915024" w:rsidRDefault="006F1B0A" w:rsidP="006F1B0A">
            <w:pPr>
              <w:pStyle w:val="af6"/>
              <w:widowControl w:val="0"/>
              <w:ind w:firstLine="0"/>
              <w:rPr>
                <w:iCs/>
              </w:rPr>
            </w:pPr>
            <w:r w:rsidRPr="00915024">
              <w:rPr>
                <w:iCs/>
              </w:rPr>
              <w:t xml:space="preserve"> </w:t>
            </w:r>
            <w:proofErr w:type="spellStart"/>
            <w:r w:rsidRPr="00915024">
              <w:rPr>
                <w:iCs/>
              </w:rPr>
              <w:t>Буховцев</w:t>
            </w:r>
            <w:proofErr w:type="spellEnd"/>
            <w:r w:rsidRPr="00915024">
              <w:rPr>
                <w:iCs/>
              </w:rPr>
              <w:t xml:space="preserve"> Б.Б., </w:t>
            </w:r>
          </w:p>
          <w:p w:rsidR="006F1B0A" w:rsidRPr="00915024" w:rsidRDefault="006F1B0A" w:rsidP="006F1B0A">
            <w:pPr>
              <w:pStyle w:val="af6"/>
              <w:widowControl w:val="0"/>
              <w:ind w:firstLine="0"/>
              <w:rPr>
                <w:iCs/>
              </w:rPr>
            </w:pPr>
            <w:r w:rsidRPr="00915024">
              <w:rPr>
                <w:iCs/>
              </w:rPr>
              <w:t xml:space="preserve">Сотский Н.Н. Программа «Физика. 10-11 </w:t>
            </w:r>
            <w:proofErr w:type="spellStart"/>
            <w:r w:rsidRPr="00915024">
              <w:rPr>
                <w:iCs/>
              </w:rPr>
              <w:t>кл</w:t>
            </w:r>
            <w:proofErr w:type="spellEnd"/>
            <w:r w:rsidRPr="00915024">
              <w:rPr>
                <w:iCs/>
              </w:rPr>
              <w:t>.». 2002</w:t>
            </w:r>
          </w:p>
          <w:p w:rsidR="006F1B0A" w:rsidRPr="00915024" w:rsidRDefault="006F1B0A" w:rsidP="006F1B0A"/>
        </w:tc>
        <w:tc>
          <w:tcPr>
            <w:tcW w:w="2006" w:type="dxa"/>
          </w:tcPr>
          <w:p w:rsidR="006F1B0A" w:rsidRPr="00915024" w:rsidRDefault="006F1B0A" w:rsidP="006F1B0A">
            <w:r w:rsidRPr="00915024">
              <w:t xml:space="preserve">Г.Я. </w:t>
            </w:r>
            <w:proofErr w:type="spellStart"/>
            <w:r w:rsidRPr="00915024">
              <w:t>Мякишев</w:t>
            </w:r>
            <w:proofErr w:type="spellEnd"/>
            <w:r w:rsidRPr="00915024">
              <w:t xml:space="preserve">  и др.  «Физика».</w:t>
            </w:r>
          </w:p>
        </w:tc>
      </w:tr>
      <w:tr w:rsidR="006F1B0A" w:rsidRPr="00915024" w:rsidTr="006F1B0A">
        <w:tc>
          <w:tcPr>
            <w:tcW w:w="2397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</w:p>
        </w:tc>
        <w:tc>
          <w:tcPr>
            <w:tcW w:w="2664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 xml:space="preserve">География –             </w:t>
            </w:r>
            <w:proofErr w:type="spellStart"/>
            <w:r w:rsidRPr="00915024">
              <w:t>Шмельтер</w:t>
            </w:r>
            <w:proofErr w:type="spellEnd"/>
            <w:r w:rsidRPr="00915024">
              <w:t xml:space="preserve"> Л.А.           высшая</w:t>
            </w:r>
          </w:p>
        </w:tc>
        <w:tc>
          <w:tcPr>
            <w:tcW w:w="2504" w:type="dxa"/>
          </w:tcPr>
          <w:p w:rsidR="006F1B0A" w:rsidRPr="00915024" w:rsidRDefault="006F1B0A" w:rsidP="006F1B0A">
            <w:r w:rsidRPr="00915024">
              <w:t xml:space="preserve">В.П. </w:t>
            </w:r>
            <w:proofErr w:type="spellStart"/>
            <w:r w:rsidRPr="00915024">
              <w:t>Максаковский</w:t>
            </w:r>
            <w:proofErr w:type="spellEnd"/>
            <w:r w:rsidRPr="00915024">
              <w:t xml:space="preserve">.  Пр. «Экономическая  и  социальная  география  мира»  10 </w:t>
            </w:r>
            <w:proofErr w:type="spellStart"/>
            <w:r w:rsidRPr="00915024">
              <w:t>кл</w:t>
            </w:r>
            <w:proofErr w:type="spellEnd"/>
            <w:r w:rsidRPr="00915024">
              <w:t>.  2000.</w:t>
            </w:r>
          </w:p>
        </w:tc>
        <w:tc>
          <w:tcPr>
            <w:tcW w:w="2006" w:type="dxa"/>
          </w:tcPr>
          <w:p w:rsidR="006F1B0A" w:rsidRPr="00915024" w:rsidRDefault="006F1B0A" w:rsidP="006F1B0A">
            <w:r w:rsidRPr="00915024">
              <w:t xml:space="preserve">В.П. </w:t>
            </w:r>
            <w:proofErr w:type="spellStart"/>
            <w:r w:rsidRPr="00915024">
              <w:t>Максаковский</w:t>
            </w:r>
            <w:proofErr w:type="spellEnd"/>
            <w:r w:rsidRPr="00915024">
              <w:t>.  «Экономическая  и  социальная  география  мира».</w:t>
            </w:r>
          </w:p>
        </w:tc>
      </w:tr>
      <w:tr w:rsidR="006F1B0A" w:rsidRPr="00915024" w:rsidTr="006F1B0A">
        <w:tc>
          <w:tcPr>
            <w:tcW w:w="2397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</w:p>
        </w:tc>
        <w:tc>
          <w:tcPr>
            <w:tcW w:w="2664" w:type="dxa"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Английский язык –     Шихта А.В.</w:t>
            </w:r>
          </w:p>
        </w:tc>
        <w:tc>
          <w:tcPr>
            <w:tcW w:w="2504" w:type="dxa"/>
          </w:tcPr>
          <w:p w:rsidR="006F1B0A" w:rsidRPr="00915024" w:rsidRDefault="006F1B0A" w:rsidP="006F1B0A">
            <w:r w:rsidRPr="00915024">
              <w:t xml:space="preserve">В.П. </w:t>
            </w:r>
            <w:proofErr w:type="spellStart"/>
            <w:r w:rsidRPr="00915024">
              <w:t>Кузовлев</w:t>
            </w:r>
            <w:proofErr w:type="spellEnd"/>
            <w:r w:rsidRPr="00915024">
              <w:t>.  Английский  язык.10-11</w:t>
            </w:r>
          </w:p>
        </w:tc>
        <w:tc>
          <w:tcPr>
            <w:tcW w:w="2006" w:type="dxa"/>
          </w:tcPr>
          <w:p w:rsidR="006F1B0A" w:rsidRPr="00915024" w:rsidRDefault="006F1B0A" w:rsidP="006F1B0A">
            <w:r w:rsidRPr="00915024">
              <w:t xml:space="preserve">В.П. </w:t>
            </w:r>
            <w:proofErr w:type="spellStart"/>
            <w:r w:rsidRPr="00915024">
              <w:t>Кузовлев</w:t>
            </w:r>
            <w:proofErr w:type="spellEnd"/>
            <w:r w:rsidRPr="00915024">
              <w:t xml:space="preserve">.  Английский  язык.  </w:t>
            </w:r>
          </w:p>
        </w:tc>
      </w:tr>
    </w:tbl>
    <w:p w:rsidR="006F1B0A" w:rsidRPr="00915024" w:rsidRDefault="006F1B0A" w:rsidP="006F1B0A">
      <w:pPr>
        <w:jc w:val="both"/>
      </w:pPr>
    </w:p>
    <w:p w:rsidR="006F1B0A" w:rsidRPr="00915024" w:rsidRDefault="006F1B0A" w:rsidP="006F1B0A">
      <w:pPr>
        <w:jc w:val="both"/>
      </w:pPr>
      <w:r>
        <w:t>6</w:t>
      </w:r>
      <w:r w:rsidRPr="00915024">
        <w:t>. Социальный статус родителей</w:t>
      </w:r>
    </w:p>
    <w:tbl>
      <w:tblPr>
        <w:tblStyle w:val="af3"/>
        <w:tblW w:w="0" w:type="auto"/>
        <w:tblLook w:val="04A0"/>
      </w:tblPr>
      <w:tblGrid>
        <w:gridCol w:w="1914"/>
        <w:gridCol w:w="1914"/>
        <w:gridCol w:w="1914"/>
        <w:gridCol w:w="1914"/>
        <w:gridCol w:w="2026"/>
      </w:tblGrid>
      <w:tr w:rsidR="006F1B0A" w:rsidRPr="00915024" w:rsidTr="006F1B0A"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рабочий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служащий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безработный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пенсионер</w:t>
            </w:r>
          </w:p>
        </w:tc>
        <w:tc>
          <w:tcPr>
            <w:tcW w:w="1915" w:type="dxa"/>
          </w:tcPr>
          <w:p w:rsidR="006F1B0A" w:rsidRPr="00915024" w:rsidRDefault="006F1B0A" w:rsidP="006F1B0A">
            <w:pPr>
              <w:jc w:val="both"/>
            </w:pPr>
            <w:r w:rsidRPr="00915024">
              <w:t>предприниматель</w:t>
            </w:r>
          </w:p>
        </w:tc>
      </w:tr>
      <w:tr w:rsidR="006F1B0A" w:rsidRPr="00915024" w:rsidTr="006F1B0A"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7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4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1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</w:p>
        </w:tc>
        <w:tc>
          <w:tcPr>
            <w:tcW w:w="1915" w:type="dxa"/>
          </w:tcPr>
          <w:p w:rsidR="006F1B0A" w:rsidRPr="00915024" w:rsidRDefault="006F1B0A" w:rsidP="006F1B0A">
            <w:pPr>
              <w:jc w:val="both"/>
            </w:pPr>
            <w:r w:rsidRPr="00915024">
              <w:t>1</w:t>
            </w:r>
          </w:p>
        </w:tc>
      </w:tr>
    </w:tbl>
    <w:p w:rsidR="006F1B0A" w:rsidRPr="00915024" w:rsidRDefault="006F1B0A" w:rsidP="006F1B0A">
      <w:pPr>
        <w:jc w:val="both"/>
      </w:pPr>
    </w:p>
    <w:p w:rsidR="006F1B0A" w:rsidRPr="00915024" w:rsidRDefault="006F1B0A" w:rsidP="006F1B0A">
      <w:pPr>
        <w:jc w:val="center"/>
        <w:rPr>
          <w:color w:val="FF0000"/>
        </w:rPr>
      </w:pPr>
    </w:p>
    <w:p w:rsidR="006F1B0A" w:rsidRPr="00915024" w:rsidRDefault="006F1B0A" w:rsidP="006F1B0A">
      <w:pPr>
        <w:jc w:val="center"/>
      </w:pPr>
      <w:r>
        <w:t xml:space="preserve">ОГЭ </w:t>
      </w:r>
    </w:p>
    <w:p w:rsidR="006F1B0A" w:rsidRPr="00915024" w:rsidRDefault="006F1B0A" w:rsidP="006F1B0A">
      <w:pPr>
        <w:jc w:val="both"/>
        <w:rPr>
          <w:color w:val="FF0000"/>
        </w:rPr>
      </w:pPr>
      <w:r w:rsidRPr="00915024">
        <w:t xml:space="preserve">1.    В  МБОУ  </w:t>
      </w:r>
      <w:proofErr w:type="spellStart"/>
      <w:r w:rsidRPr="00915024">
        <w:t>Новоангарской</w:t>
      </w:r>
      <w:proofErr w:type="spellEnd"/>
      <w:r w:rsidRPr="00915024">
        <w:t xml:space="preserve">  средней  общеобразовательной  школе    ГИА  по  математике  и русскому языку, как  обязательные  предметы  сдаются  с  2009-2010 учебного  года, предметы по выбору (1 предмет) – обществознание с 2010-2011 года, с 2011-2012 года добавились остальные предметы. Больше всего выбрали для сдачи обществознание, физику, биологию и химию, остальные предметы в этом году не выбрали.</w:t>
      </w:r>
    </w:p>
    <w:p w:rsidR="006F1B0A" w:rsidRPr="00915024" w:rsidRDefault="006F1B0A" w:rsidP="006F1B0A">
      <w:pPr>
        <w:ind w:left="360"/>
        <w:jc w:val="both"/>
      </w:pPr>
    </w:p>
    <w:p w:rsidR="006F1B0A" w:rsidRPr="00915024" w:rsidRDefault="006F1B0A" w:rsidP="006F1B0A">
      <w:r w:rsidRPr="00915024">
        <w:t xml:space="preserve">2.Результаты сдачи экзаменов  по математике  по ОУ за 3 года: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5"/>
        <w:gridCol w:w="1731"/>
        <w:gridCol w:w="1554"/>
        <w:gridCol w:w="1554"/>
        <w:gridCol w:w="1554"/>
        <w:gridCol w:w="1523"/>
      </w:tblGrid>
      <w:tr w:rsidR="006F1B0A" w:rsidRPr="00915024" w:rsidTr="006F1B0A">
        <w:trPr>
          <w:trHeight w:val="563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>Учебный год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 xml:space="preserve">Всего 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«2»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«3»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«4»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«5»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</w:tr>
      <w:tr w:rsidR="006F1B0A" w:rsidRPr="00915024" w:rsidTr="006F1B0A">
        <w:trPr>
          <w:trHeight w:val="290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r w:rsidRPr="00915024">
              <w:t>2011-2012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r w:rsidRPr="00915024">
              <w:t>12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/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50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42</w:t>
            </w:r>
          </w:p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>
            <w:r w:rsidRPr="00915024">
              <w:t>8</w:t>
            </w:r>
          </w:p>
        </w:tc>
      </w:tr>
      <w:tr w:rsidR="006F1B0A" w:rsidRPr="00915024" w:rsidTr="006F1B0A">
        <w:trPr>
          <w:trHeight w:val="290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r w:rsidRPr="00915024">
              <w:t>2012-2013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r w:rsidRPr="00915024">
              <w:t>15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6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7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67</w:t>
            </w:r>
          </w:p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>
            <w:r w:rsidRPr="00915024">
              <w:t>20</w:t>
            </w:r>
          </w:p>
        </w:tc>
      </w:tr>
      <w:tr w:rsidR="006F1B0A" w:rsidRPr="00915024" w:rsidTr="006F1B0A">
        <w:trPr>
          <w:trHeight w:val="290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r w:rsidRPr="00915024">
              <w:t>2013-2014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r w:rsidRPr="00915024">
              <w:t>14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7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93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/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/>
        </w:tc>
      </w:tr>
    </w:tbl>
    <w:p w:rsidR="006F1B0A" w:rsidRPr="00915024" w:rsidRDefault="006F1B0A" w:rsidP="006F1B0A">
      <w:r w:rsidRPr="00915024">
        <w:t>Лучший результат – Соколова Надя 39 баллов.</w:t>
      </w:r>
    </w:p>
    <w:p w:rsidR="006F1B0A" w:rsidRPr="00915024" w:rsidRDefault="006F1B0A" w:rsidP="006F1B0A">
      <w:pPr>
        <w:rPr>
          <w:color w:val="FF0000"/>
        </w:rPr>
      </w:pPr>
      <w:r w:rsidRPr="00915024">
        <w:t>Результаты сдачи экзаменов  по русскому языку  по ОУ за 3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5"/>
        <w:gridCol w:w="1731"/>
        <w:gridCol w:w="1554"/>
        <w:gridCol w:w="1554"/>
        <w:gridCol w:w="1554"/>
        <w:gridCol w:w="1523"/>
      </w:tblGrid>
      <w:tr w:rsidR="006F1B0A" w:rsidRPr="00915024" w:rsidTr="006F1B0A">
        <w:trPr>
          <w:trHeight w:val="563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>Учебный год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 xml:space="preserve">Всего 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>«2»</w:t>
            </w:r>
          </w:p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>«3»</w:t>
            </w:r>
          </w:p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>«4»</w:t>
            </w:r>
          </w:p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>«5»</w:t>
            </w:r>
          </w:p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</w:tr>
      <w:tr w:rsidR="006F1B0A" w:rsidRPr="00915024" w:rsidTr="006F1B0A">
        <w:trPr>
          <w:trHeight w:val="290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r w:rsidRPr="00915024">
              <w:t>2011-2012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r w:rsidRPr="00915024">
              <w:t>12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25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42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33</w:t>
            </w:r>
          </w:p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/>
        </w:tc>
      </w:tr>
      <w:tr w:rsidR="006F1B0A" w:rsidRPr="00915024" w:rsidTr="006F1B0A">
        <w:trPr>
          <w:trHeight w:val="290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r w:rsidRPr="00915024">
              <w:t>2012-2013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r w:rsidRPr="00915024">
              <w:t>15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6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47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40</w:t>
            </w:r>
          </w:p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>
            <w:r w:rsidRPr="00915024">
              <w:t>7</w:t>
            </w:r>
          </w:p>
        </w:tc>
      </w:tr>
      <w:tr w:rsidR="006F1B0A" w:rsidRPr="00915024" w:rsidTr="006F1B0A">
        <w:trPr>
          <w:trHeight w:val="290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r w:rsidRPr="00915024">
              <w:t>2013-2014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r w:rsidRPr="00915024">
              <w:t>14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/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71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29</w:t>
            </w:r>
          </w:p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/>
        </w:tc>
      </w:tr>
    </w:tbl>
    <w:p w:rsidR="006F1B0A" w:rsidRPr="00915024" w:rsidRDefault="006F1B0A" w:rsidP="006F1B0A">
      <w:pPr>
        <w:jc w:val="both"/>
      </w:pPr>
      <w:r w:rsidRPr="00915024">
        <w:t>Лучший результат – Соколова Надя 73 балла.</w:t>
      </w:r>
    </w:p>
    <w:p w:rsidR="006F1B0A" w:rsidRPr="00915024" w:rsidRDefault="006F1B0A" w:rsidP="006F1B0A">
      <w:pPr>
        <w:jc w:val="both"/>
      </w:pPr>
    </w:p>
    <w:p w:rsidR="006F1B0A" w:rsidRPr="00915024" w:rsidRDefault="006F1B0A" w:rsidP="006F1B0A">
      <w:r w:rsidRPr="00915024">
        <w:t xml:space="preserve">Результаты сдачи экзаменов  по выбору </w:t>
      </w:r>
      <w:proofErr w:type="gramStart"/>
      <w:r w:rsidRPr="00915024">
        <w:t>:(</w:t>
      </w:r>
      <w:proofErr w:type="gramEnd"/>
      <w:r w:rsidRPr="00915024">
        <w:t>по каждому экзамену отдельная табл.)</w:t>
      </w:r>
    </w:p>
    <w:p w:rsidR="006F1B0A" w:rsidRPr="00915024" w:rsidRDefault="006F1B0A" w:rsidP="006F1B0A">
      <w:r w:rsidRPr="00915024">
        <w:t xml:space="preserve">                                       обществознание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5"/>
        <w:gridCol w:w="1731"/>
        <w:gridCol w:w="1554"/>
        <w:gridCol w:w="1554"/>
        <w:gridCol w:w="1554"/>
        <w:gridCol w:w="1523"/>
      </w:tblGrid>
      <w:tr w:rsidR="006F1B0A" w:rsidRPr="00915024" w:rsidTr="006F1B0A">
        <w:trPr>
          <w:trHeight w:val="563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>Учебный год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 xml:space="preserve">Всего 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«2»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«3»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«4»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«5»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</w:tr>
      <w:tr w:rsidR="006F1B0A" w:rsidRPr="00915024" w:rsidTr="006F1B0A">
        <w:trPr>
          <w:trHeight w:val="290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r w:rsidRPr="00915024">
              <w:t>2011-2012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r w:rsidRPr="00915024">
              <w:t>12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/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58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42</w:t>
            </w:r>
          </w:p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/>
        </w:tc>
      </w:tr>
      <w:tr w:rsidR="006F1B0A" w:rsidRPr="00915024" w:rsidTr="006F1B0A">
        <w:trPr>
          <w:trHeight w:val="290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r w:rsidRPr="00915024">
              <w:t>2012-2013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r w:rsidRPr="00915024">
              <w:t>11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/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18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63</w:t>
            </w:r>
          </w:p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>
            <w:r w:rsidRPr="00915024">
              <w:t>18</w:t>
            </w:r>
          </w:p>
        </w:tc>
      </w:tr>
      <w:tr w:rsidR="006F1B0A" w:rsidRPr="00915024" w:rsidTr="006F1B0A">
        <w:trPr>
          <w:trHeight w:val="290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pPr>
              <w:rPr>
                <w:color w:val="FF0000"/>
              </w:rPr>
            </w:pPr>
            <w:r w:rsidRPr="00915024">
              <w:t>2013-2014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r w:rsidRPr="00915024">
              <w:t>1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/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100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/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/>
        </w:tc>
      </w:tr>
    </w:tbl>
    <w:p w:rsidR="006F1B0A" w:rsidRPr="00915024" w:rsidRDefault="006F1B0A" w:rsidP="006F1B0A">
      <w:pPr>
        <w:jc w:val="both"/>
      </w:pPr>
      <w:r w:rsidRPr="00915024">
        <w:t>Лучший результат – Ковалёва Наташа 21 балл</w:t>
      </w:r>
      <w:proofErr w:type="gramStart"/>
      <w:r w:rsidRPr="00915024">
        <w:t xml:space="preserve"> .</w:t>
      </w:r>
      <w:proofErr w:type="gramEnd"/>
    </w:p>
    <w:p w:rsidR="006F1B0A" w:rsidRPr="00915024" w:rsidRDefault="006F1B0A" w:rsidP="006F1B0A">
      <w:pPr>
        <w:jc w:val="both"/>
      </w:pPr>
      <w:r w:rsidRPr="00915024">
        <w:t xml:space="preserve">                                               физика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5"/>
        <w:gridCol w:w="1731"/>
        <w:gridCol w:w="1554"/>
        <w:gridCol w:w="1554"/>
        <w:gridCol w:w="1554"/>
        <w:gridCol w:w="1523"/>
      </w:tblGrid>
      <w:tr w:rsidR="006F1B0A" w:rsidRPr="00915024" w:rsidTr="006F1B0A">
        <w:trPr>
          <w:trHeight w:val="563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>Учебный год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 xml:space="preserve">Всего 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«2»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«3»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«4»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«5»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</w:tr>
      <w:tr w:rsidR="006F1B0A" w:rsidRPr="00915024" w:rsidTr="006F1B0A">
        <w:trPr>
          <w:trHeight w:val="290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r w:rsidRPr="00915024">
              <w:t>2011-2012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r w:rsidRPr="00915024">
              <w:t>4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/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100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/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/>
        </w:tc>
      </w:tr>
      <w:tr w:rsidR="006F1B0A" w:rsidRPr="00915024" w:rsidTr="006F1B0A">
        <w:trPr>
          <w:trHeight w:val="290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r w:rsidRPr="00915024">
              <w:t>2012-2013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r w:rsidRPr="00915024">
              <w:t>7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/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100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/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/>
        </w:tc>
      </w:tr>
      <w:tr w:rsidR="006F1B0A" w:rsidRPr="00915024" w:rsidTr="006F1B0A">
        <w:trPr>
          <w:trHeight w:val="290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r w:rsidRPr="00915024">
              <w:lastRenderedPageBreak/>
              <w:t>2013-2014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r w:rsidRPr="00915024">
              <w:t>2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/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100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/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/>
        </w:tc>
      </w:tr>
    </w:tbl>
    <w:p w:rsidR="006F1B0A" w:rsidRPr="00915024" w:rsidRDefault="006F1B0A" w:rsidP="006F1B0A">
      <w:pPr>
        <w:jc w:val="both"/>
      </w:pPr>
      <w:r w:rsidRPr="00915024">
        <w:t>Лучший результат – Дорофеев Михаил 40 баллов</w:t>
      </w:r>
    </w:p>
    <w:p w:rsidR="006F1B0A" w:rsidRPr="00915024" w:rsidRDefault="006F1B0A" w:rsidP="006F1B0A">
      <w:pPr>
        <w:jc w:val="both"/>
      </w:pPr>
      <w:r w:rsidRPr="00915024">
        <w:t xml:space="preserve">                                                 биология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5"/>
        <w:gridCol w:w="1731"/>
        <w:gridCol w:w="1554"/>
        <w:gridCol w:w="1554"/>
        <w:gridCol w:w="1554"/>
        <w:gridCol w:w="1523"/>
      </w:tblGrid>
      <w:tr w:rsidR="006F1B0A" w:rsidRPr="00915024" w:rsidTr="006F1B0A">
        <w:trPr>
          <w:trHeight w:val="563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>Учебный год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 xml:space="preserve">Всего 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«2»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«3»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«4»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«5»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</w:tr>
      <w:tr w:rsidR="006F1B0A" w:rsidRPr="00915024" w:rsidTr="006F1B0A">
        <w:trPr>
          <w:trHeight w:val="290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r w:rsidRPr="00915024">
              <w:t>2013-2014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r w:rsidRPr="00915024">
              <w:t>2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/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100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/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/>
        </w:tc>
      </w:tr>
    </w:tbl>
    <w:p w:rsidR="006F1B0A" w:rsidRPr="00915024" w:rsidRDefault="006F1B0A" w:rsidP="006F1B0A">
      <w:pPr>
        <w:jc w:val="both"/>
      </w:pPr>
      <w:r w:rsidRPr="00915024">
        <w:t>Лучший результат – Черепахина Оксана 18 баллов</w:t>
      </w:r>
    </w:p>
    <w:p w:rsidR="006F1B0A" w:rsidRPr="00915024" w:rsidRDefault="006F1B0A" w:rsidP="006F1B0A">
      <w:pPr>
        <w:jc w:val="both"/>
      </w:pPr>
      <w:r w:rsidRPr="00915024">
        <w:t xml:space="preserve">                                                 химия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5"/>
        <w:gridCol w:w="1731"/>
        <w:gridCol w:w="1554"/>
        <w:gridCol w:w="1554"/>
        <w:gridCol w:w="1554"/>
        <w:gridCol w:w="1523"/>
      </w:tblGrid>
      <w:tr w:rsidR="006F1B0A" w:rsidRPr="00915024" w:rsidTr="006F1B0A">
        <w:trPr>
          <w:trHeight w:val="563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pPr>
              <w:rPr>
                <w:b/>
                <w:i/>
              </w:rPr>
            </w:pPr>
            <w:r w:rsidRPr="00915024">
              <w:rPr>
                <w:b/>
                <w:i/>
              </w:rPr>
              <w:t>Учебный год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Всего 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«2»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«3»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«4»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«5»</w:t>
            </w:r>
          </w:p>
          <w:p w:rsidR="006F1B0A" w:rsidRPr="00915024" w:rsidRDefault="006F1B0A" w:rsidP="006F1B0A">
            <w:pPr>
              <w:jc w:val="center"/>
              <w:rPr>
                <w:b/>
                <w:i/>
              </w:rPr>
            </w:pPr>
            <w:r w:rsidRPr="00915024">
              <w:rPr>
                <w:b/>
                <w:i/>
              </w:rPr>
              <w:t>%</w:t>
            </w:r>
          </w:p>
        </w:tc>
      </w:tr>
      <w:tr w:rsidR="006F1B0A" w:rsidRPr="00915024" w:rsidTr="006F1B0A">
        <w:trPr>
          <w:trHeight w:val="290"/>
        </w:trPr>
        <w:tc>
          <w:tcPr>
            <w:tcW w:w="1655" w:type="dxa"/>
            <w:shd w:val="clear" w:color="auto" w:fill="auto"/>
          </w:tcPr>
          <w:p w:rsidR="006F1B0A" w:rsidRPr="00915024" w:rsidRDefault="006F1B0A" w:rsidP="006F1B0A">
            <w:r w:rsidRPr="00915024">
              <w:t>2013-2014</w:t>
            </w:r>
          </w:p>
        </w:tc>
        <w:tc>
          <w:tcPr>
            <w:tcW w:w="1731" w:type="dxa"/>
            <w:shd w:val="clear" w:color="auto" w:fill="auto"/>
          </w:tcPr>
          <w:p w:rsidR="006F1B0A" w:rsidRPr="00915024" w:rsidRDefault="006F1B0A" w:rsidP="006F1B0A">
            <w:r w:rsidRPr="00915024">
              <w:t>4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/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75</w:t>
            </w:r>
          </w:p>
        </w:tc>
        <w:tc>
          <w:tcPr>
            <w:tcW w:w="1554" w:type="dxa"/>
            <w:shd w:val="clear" w:color="auto" w:fill="auto"/>
          </w:tcPr>
          <w:p w:rsidR="006F1B0A" w:rsidRPr="00915024" w:rsidRDefault="006F1B0A" w:rsidP="006F1B0A">
            <w:r w:rsidRPr="00915024">
              <w:t>25</w:t>
            </w:r>
          </w:p>
        </w:tc>
        <w:tc>
          <w:tcPr>
            <w:tcW w:w="1523" w:type="dxa"/>
            <w:shd w:val="clear" w:color="auto" w:fill="auto"/>
          </w:tcPr>
          <w:p w:rsidR="006F1B0A" w:rsidRPr="00915024" w:rsidRDefault="006F1B0A" w:rsidP="006F1B0A"/>
        </w:tc>
      </w:tr>
    </w:tbl>
    <w:p w:rsidR="006F1B0A" w:rsidRPr="00915024" w:rsidRDefault="006F1B0A" w:rsidP="006F1B0A">
      <w:pPr>
        <w:jc w:val="both"/>
      </w:pPr>
      <w:r w:rsidRPr="00915024">
        <w:t>Лучший результат – Соколова Надя 21 балл.</w:t>
      </w:r>
    </w:p>
    <w:p w:rsidR="006F1B0A" w:rsidRPr="00915024" w:rsidRDefault="006F1B0A" w:rsidP="006F1B0A">
      <w:pPr>
        <w:jc w:val="both"/>
      </w:pPr>
    </w:p>
    <w:p w:rsidR="006F1B0A" w:rsidRPr="00915024" w:rsidRDefault="006F1B0A" w:rsidP="006F1B0A">
      <w:pPr>
        <w:jc w:val="both"/>
        <w:rPr>
          <w:rFonts w:ascii="Calibri" w:hAnsi="Calibri" w:cs="Calibri"/>
        </w:rPr>
      </w:pPr>
    </w:p>
    <w:p w:rsidR="006F1B0A" w:rsidRPr="00915024" w:rsidRDefault="006F1B0A" w:rsidP="006F1B0A">
      <w:pPr>
        <w:jc w:val="both"/>
        <w:rPr>
          <w:rFonts w:ascii="Calibri" w:hAnsi="Calibri" w:cs="Calibri"/>
          <w:b/>
        </w:rPr>
      </w:pPr>
    </w:p>
    <w:p w:rsidR="006F1B0A" w:rsidRPr="005E4415" w:rsidRDefault="006F1B0A" w:rsidP="006F1B0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3. </w:t>
      </w:r>
      <w:r w:rsidRPr="005E4415">
        <w:rPr>
          <w:rFonts w:ascii="Calibri" w:hAnsi="Calibri" w:cs="Calibri"/>
        </w:rPr>
        <w:t>Сравнение % качества и успеваемости за два последних года.</w:t>
      </w:r>
    </w:p>
    <w:tbl>
      <w:tblPr>
        <w:tblStyle w:val="af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6F1B0A" w:rsidRPr="005E4415" w:rsidTr="006F1B0A">
        <w:tc>
          <w:tcPr>
            <w:tcW w:w="1914" w:type="dxa"/>
          </w:tcPr>
          <w:p w:rsidR="006F1B0A" w:rsidRPr="005E4415" w:rsidRDefault="006F1B0A" w:rsidP="006F1B0A">
            <w:pPr>
              <w:jc w:val="both"/>
              <w:rPr>
                <w:rFonts w:ascii="Calibri" w:hAnsi="Calibri" w:cs="Calibri"/>
              </w:rPr>
            </w:pPr>
            <w:proofErr w:type="gramStart"/>
            <w:r w:rsidRPr="005E4415">
              <w:rPr>
                <w:rFonts w:ascii="Calibri" w:hAnsi="Calibri" w:cs="Calibri"/>
              </w:rPr>
              <w:t>п</w:t>
            </w:r>
            <w:proofErr w:type="gramEnd"/>
            <w:r w:rsidRPr="005E4415">
              <w:rPr>
                <w:rFonts w:ascii="Calibri" w:hAnsi="Calibri" w:cs="Calibri"/>
              </w:rPr>
              <w:t>редмет</w:t>
            </w:r>
          </w:p>
        </w:tc>
        <w:tc>
          <w:tcPr>
            <w:tcW w:w="3828" w:type="dxa"/>
            <w:gridSpan w:val="2"/>
          </w:tcPr>
          <w:p w:rsidR="006F1B0A" w:rsidRPr="005E4415" w:rsidRDefault="006F1B0A" w:rsidP="006F1B0A">
            <w:pPr>
              <w:jc w:val="both"/>
              <w:rPr>
                <w:rFonts w:ascii="Calibri" w:hAnsi="Calibri" w:cs="Calibri"/>
              </w:rPr>
            </w:pPr>
            <w:r w:rsidRPr="005E4415">
              <w:rPr>
                <w:rFonts w:ascii="Calibri" w:hAnsi="Calibri" w:cs="Calibri"/>
              </w:rPr>
              <w:t>Русский язык</w:t>
            </w:r>
          </w:p>
        </w:tc>
        <w:tc>
          <w:tcPr>
            <w:tcW w:w="3829" w:type="dxa"/>
            <w:gridSpan w:val="2"/>
          </w:tcPr>
          <w:p w:rsidR="006F1B0A" w:rsidRPr="005E4415" w:rsidRDefault="006F1B0A" w:rsidP="006F1B0A">
            <w:pPr>
              <w:jc w:val="both"/>
              <w:rPr>
                <w:rFonts w:ascii="Calibri" w:hAnsi="Calibri" w:cs="Calibri"/>
              </w:rPr>
            </w:pPr>
            <w:r w:rsidRPr="005E4415">
              <w:rPr>
                <w:rFonts w:ascii="Calibri" w:hAnsi="Calibri" w:cs="Calibri"/>
              </w:rPr>
              <w:t>математика</w:t>
            </w:r>
          </w:p>
        </w:tc>
      </w:tr>
      <w:tr w:rsidR="006F1B0A" w:rsidRPr="005E4415" w:rsidTr="006F1B0A">
        <w:tc>
          <w:tcPr>
            <w:tcW w:w="1914" w:type="dxa"/>
          </w:tcPr>
          <w:p w:rsidR="006F1B0A" w:rsidRPr="005E4415" w:rsidRDefault="006F1B0A" w:rsidP="006F1B0A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914" w:type="dxa"/>
          </w:tcPr>
          <w:p w:rsidR="006F1B0A" w:rsidRPr="005E4415" w:rsidRDefault="006F1B0A" w:rsidP="006F1B0A">
            <w:pPr>
              <w:jc w:val="both"/>
              <w:rPr>
                <w:rFonts w:ascii="Calibri" w:hAnsi="Calibri" w:cs="Calibri"/>
              </w:rPr>
            </w:pPr>
            <w:r w:rsidRPr="005E4415">
              <w:rPr>
                <w:rFonts w:ascii="Calibri" w:hAnsi="Calibri" w:cs="Calibri"/>
              </w:rPr>
              <w:t>% качества</w:t>
            </w:r>
          </w:p>
        </w:tc>
        <w:tc>
          <w:tcPr>
            <w:tcW w:w="1914" w:type="dxa"/>
          </w:tcPr>
          <w:p w:rsidR="006F1B0A" w:rsidRPr="005E4415" w:rsidRDefault="006F1B0A" w:rsidP="006F1B0A">
            <w:pPr>
              <w:jc w:val="both"/>
              <w:rPr>
                <w:rFonts w:ascii="Calibri" w:hAnsi="Calibri" w:cs="Calibri"/>
              </w:rPr>
            </w:pPr>
            <w:r w:rsidRPr="005E4415">
              <w:rPr>
                <w:rFonts w:ascii="Calibri" w:hAnsi="Calibri" w:cs="Calibri"/>
              </w:rPr>
              <w:t>% успеваемости</w:t>
            </w:r>
          </w:p>
        </w:tc>
        <w:tc>
          <w:tcPr>
            <w:tcW w:w="1914" w:type="dxa"/>
          </w:tcPr>
          <w:p w:rsidR="006F1B0A" w:rsidRPr="005E4415" w:rsidRDefault="006F1B0A" w:rsidP="006F1B0A">
            <w:pPr>
              <w:jc w:val="both"/>
              <w:rPr>
                <w:rFonts w:ascii="Calibri" w:hAnsi="Calibri" w:cs="Calibri"/>
              </w:rPr>
            </w:pPr>
            <w:r w:rsidRPr="005E4415">
              <w:rPr>
                <w:rFonts w:ascii="Calibri" w:hAnsi="Calibri" w:cs="Calibri"/>
              </w:rPr>
              <w:t>% качества</w:t>
            </w:r>
          </w:p>
        </w:tc>
        <w:tc>
          <w:tcPr>
            <w:tcW w:w="1915" w:type="dxa"/>
          </w:tcPr>
          <w:p w:rsidR="006F1B0A" w:rsidRPr="005E4415" w:rsidRDefault="006F1B0A" w:rsidP="006F1B0A">
            <w:pPr>
              <w:jc w:val="both"/>
              <w:rPr>
                <w:rFonts w:ascii="Calibri" w:hAnsi="Calibri" w:cs="Calibri"/>
              </w:rPr>
            </w:pPr>
            <w:r w:rsidRPr="005E4415">
              <w:rPr>
                <w:rFonts w:ascii="Calibri" w:hAnsi="Calibri" w:cs="Calibri"/>
              </w:rPr>
              <w:t>% успеваемости</w:t>
            </w:r>
          </w:p>
        </w:tc>
      </w:tr>
      <w:tr w:rsidR="006F1B0A" w:rsidRPr="005E4415" w:rsidTr="006F1B0A">
        <w:tc>
          <w:tcPr>
            <w:tcW w:w="1914" w:type="dxa"/>
          </w:tcPr>
          <w:p w:rsidR="006F1B0A" w:rsidRPr="005E4415" w:rsidRDefault="006F1B0A" w:rsidP="006F1B0A">
            <w:r w:rsidRPr="005E4415">
              <w:t>2012-2013</w:t>
            </w:r>
          </w:p>
        </w:tc>
        <w:tc>
          <w:tcPr>
            <w:tcW w:w="1914" w:type="dxa"/>
          </w:tcPr>
          <w:p w:rsidR="006F1B0A" w:rsidRPr="005E4415" w:rsidRDefault="006F1B0A" w:rsidP="006F1B0A">
            <w:r w:rsidRPr="005E4415">
              <w:t>46,7</w:t>
            </w:r>
          </w:p>
        </w:tc>
        <w:tc>
          <w:tcPr>
            <w:tcW w:w="1914" w:type="dxa"/>
          </w:tcPr>
          <w:p w:rsidR="006F1B0A" w:rsidRPr="005E4415" w:rsidRDefault="006F1B0A" w:rsidP="006F1B0A">
            <w:r w:rsidRPr="005E4415">
              <w:t>93</w:t>
            </w:r>
          </w:p>
        </w:tc>
        <w:tc>
          <w:tcPr>
            <w:tcW w:w="1914" w:type="dxa"/>
          </w:tcPr>
          <w:p w:rsidR="006F1B0A" w:rsidRPr="005E4415" w:rsidRDefault="006F1B0A" w:rsidP="006F1B0A">
            <w:pPr>
              <w:rPr>
                <w:highlight w:val="yellow"/>
              </w:rPr>
            </w:pPr>
            <w:r w:rsidRPr="005E4415">
              <w:t>86,7</w:t>
            </w:r>
          </w:p>
        </w:tc>
        <w:tc>
          <w:tcPr>
            <w:tcW w:w="1915" w:type="dxa"/>
          </w:tcPr>
          <w:p w:rsidR="006F1B0A" w:rsidRPr="005E4415" w:rsidRDefault="006F1B0A" w:rsidP="006F1B0A">
            <w:r w:rsidRPr="005E4415">
              <w:t>93</w:t>
            </w:r>
          </w:p>
        </w:tc>
      </w:tr>
      <w:tr w:rsidR="006F1B0A" w:rsidRPr="005E4415" w:rsidTr="006F1B0A">
        <w:tc>
          <w:tcPr>
            <w:tcW w:w="1914" w:type="dxa"/>
          </w:tcPr>
          <w:p w:rsidR="006F1B0A" w:rsidRPr="005E4415" w:rsidRDefault="006F1B0A" w:rsidP="006F1B0A">
            <w:r w:rsidRPr="005E4415">
              <w:t>2013-2014</w:t>
            </w:r>
          </w:p>
        </w:tc>
        <w:tc>
          <w:tcPr>
            <w:tcW w:w="1914" w:type="dxa"/>
          </w:tcPr>
          <w:p w:rsidR="006F1B0A" w:rsidRPr="005E4415" w:rsidRDefault="006F1B0A" w:rsidP="006F1B0A">
            <w:pPr>
              <w:jc w:val="both"/>
              <w:rPr>
                <w:rFonts w:ascii="Calibri" w:hAnsi="Calibri" w:cs="Calibri"/>
              </w:rPr>
            </w:pPr>
            <w:r w:rsidRPr="005E4415">
              <w:rPr>
                <w:rFonts w:ascii="Calibri" w:hAnsi="Calibri" w:cs="Calibri"/>
              </w:rPr>
              <w:t>29</w:t>
            </w:r>
          </w:p>
        </w:tc>
        <w:tc>
          <w:tcPr>
            <w:tcW w:w="1914" w:type="dxa"/>
          </w:tcPr>
          <w:p w:rsidR="006F1B0A" w:rsidRPr="005E4415" w:rsidRDefault="006F1B0A" w:rsidP="006F1B0A">
            <w:pPr>
              <w:jc w:val="both"/>
              <w:rPr>
                <w:rFonts w:ascii="Calibri" w:hAnsi="Calibri" w:cs="Calibri"/>
              </w:rPr>
            </w:pPr>
            <w:r w:rsidRPr="005E4415">
              <w:rPr>
                <w:rFonts w:ascii="Calibri" w:hAnsi="Calibri" w:cs="Calibri"/>
              </w:rPr>
              <w:t>100</w:t>
            </w:r>
          </w:p>
        </w:tc>
        <w:tc>
          <w:tcPr>
            <w:tcW w:w="1914" w:type="dxa"/>
          </w:tcPr>
          <w:p w:rsidR="006F1B0A" w:rsidRPr="005E4415" w:rsidRDefault="006F1B0A" w:rsidP="006F1B0A">
            <w:pPr>
              <w:jc w:val="both"/>
              <w:rPr>
                <w:rFonts w:ascii="Calibri" w:hAnsi="Calibri" w:cs="Calibri"/>
              </w:rPr>
            </w:pPr>
            <w:r w:rsidRPr="005E4415">
              <w:rPr>
                <w:rFonts w:ascii="Calibri" w:hAnsi="Calibri" w:cs="Calibri"/>
              </w:rPr>
              <w:t>0</w:t>
            </w:r>
          </w:p>
        </w:tc>
        <w:tc>
          <w:tcPr>
            <w:tcW w:w="1915" w:type="dxa"/>
          </w:tcPr>
          <w:p w:rsidR="006F1B0A" w:rsidRPr="005E4415" w:rsidRDefault="006F1B0A" w:rsidP="006F1B0A">
            <w:pPr>
              <w:jc w:val="both"/>
              <w:rPr>
                <w:rFonts w:ascii="Calibri" w:hAnsi="Calibri" w:cs="Calibri"/>
              </w:rPr>
            </w:pPr>
            <w:r w:rsidRPr="005E4415">
              <w:rPr>
                <w:rFonts w:ascii="Calibri" w:hAnsi="Calibri" w:cs="Calibri"/>
              </w:rPr>
              <w:t>93</w:t>
            </w:r>
          </w:p>
        </w:tc>
      </w:tr>
    </w:tbl>
    <w:p w:rsidR="006F1B0A" w:rsidRPr="00915024" w:rsidRDefault="006F1B0A" w:rsidP="006F1B0A">
      <w:pPr>
        <w:jc w:val="both"/>
        <w:rPr>
          <w:rFonts w:ascii="Calibri" w:hAnsi="Calibri" w:cs="Calibri"/>
        </w:rPr>
      </w:pPr>
    </w:p>
    <w:p w:rsidR="006F1B0A" w:rsidRPr="00915024" w:rsidRDefault="006F1B0A" w:rsidP="006F1B0A">
      <w:pPr>
        <w:jc w:val="both"/>
        <w:rPr>
          <w:rFonts w:ascii="Calibri" w:hAnsi="Calibri" w:cs="Calibri"/>
        </w:rPr>
      </w:pPr>
      <w:r w:rsidRPr="00915024">
        <w:rPr>
          <w:rFonts w:ascii="Calibri" w:hAnsi="Calibri" w:cs="Calibri"/>
        </w:rPr>
        <w:t>Сравнение с предыдущим годом: анализ показывает, что качество успеваемости по русскому языку и математике стало намного ниже, но процент успеваемости по русскому языку выше.</w:t>
      </w:r>
    </w:p>
    <w:p w:rsidR="006F1B0A" w:rsidRPr="00915024" w:rsidRDefault="006F1B0A" w:rsidP="006F1B0A">
      <w:pPr>
        <w:jc w:val="both"/>
      </w:pPr>
      <w:r w:rsidRPr="00915024">
        <w:t xml:space="preserve">  Из 14 учащихся     справились  с  заданиями  ГИА  по русскому языку14 учащихся, но один ученик не  набрал    баллы  по математике.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6F1B0A" w:rsidRPr="00915024" w:rsidTr="006F1B0A">
        <w:tc>
          <w:tcPr>
            <w:tcW w:w="4785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  <w:r w:rsidRPr="00915024">
              <w:t>фи</w:t>
            </w:r>
          </w:p>
        </w:tc>
        <w:tc>
          <w:tcPr>
            <w:tcW w:w="4786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  <w:r w:rsidRPr="00915024">
              <w:t>предмет</w:t>
            </w:r>
          </w:p>
        </w:tc>
      </w:tr>
      <w:tr w:rsidR="006F1B0A" w:rsidRPr="00915024" w:rsidTr="006F1B0A">
        <w:tc>
          <w:tcPr>
            <w:tcW w:w="4785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  <w:proofErr w:type="spellStart"/>
            <w:r w:rsidRPr="00915024">
              <w:t>Кулов</w:t>
            </w:r>
            <w:proofErr w:type="spellEnd"/>
            <w:r w:rsidRPr="00915024">
              <w:t xml:space="preserve"> Сармат</w:t>
            </w:r>
          </w:p>
        </w:tc>
        <w:tc>
          <w:tcPr>
            <w:tcW w:w="4786" w:type="dxa"/>
            <w:shd w:val="clear" w:color="auto" w:fill="auto"/>
          </w:tcPr>
          <w:p w:rsidR="006F1B0A" w:rsidRPr="00915024" w:rsidRDefault="006F1B0A" w:rsidP="006F1B0A">
            <w:pPr>
              <w:jc w:val="both"/>
            </w:pPr>
            <w:r w:rsidRPr="00915024">
              <w:t>Математика</w:t>
            </w:r>
          </w:p>
        </w:tc>
      </w:tr>
    </w:tbl>
    <w:p w:rsidR="006F1B0A" w:rsidRPr="00915024" w:rsidRDefault="006F1B0A" w:rsidP="006F1B0A">
      <w:pPr>
        <w:jc w:val="both"/>
        <w:rPr>
          <w:color w:val="FF0000"/>
        </w:rPr>
      </w:pPr>
    </w:p>
    <w:p w:rsidR="006F1B0A" w:rsidRPr="00915024" w:rsidRDefault="006F1B0A" w:rsidP="006F1B0A">
      <w:pPr>
        <w:jc w:val="both"/>
        <w:rPr>
          <w:color w:val="FF0000"/>
        </w:rPr>
      </w:pPr>
      <w:r w:rsidRPr="00915024">
        <w:t xml:space="preserve">Выводы: </w:t>
      </w:r>
    </w:p>
    <w:p w:rsidR="006F1B0A" w:rsidRPr="00915024" w:rsidRDefault="006F1B0A" w:rsidP="006F1B0A">
      <w:pPr>
        <w:ind w:left="360"/>
        <w:jc w:val="both"/>
      </w:pPr>
      <w:r w:rsidRPr="00915024">
        <w:t xml:space="preserve">Результат сдачи экзаменов был ожидаемым. Этот результат и даже хуже был на пробных экзаменах. </w:t>
      </w:r>
      <w:proofErr w:type="spellStart"/>
      <w:r w:rsidRPr="00915024">
        <w:t>Кулов</w:t>
      </w:r>
      <w:proofErr w:type="spellEnd"/>
      <w:r w:rsidRPr="00915024">
        <w:t xml:space="preserve"> Сармат не посещал консультации по математике. В школу вызывались родители, но результата не было.</w:t>
      </w:r>
      <w:r>
        <w:t xml:space="preserve"> </w:t>
      </w:r>
      <w:proofErr w:type="gramStart"/>
      <w:r>
        <w:t>При</w:t>
      </w:r>
      <w:proofErr w:type="gramEnd"/>
      <w:r>
        <w:t xml:space="preserve"> пересдачи сдал на оценку 3.</w:t>
      </w:r>
    </w:p>
    <w:p w:rsidR="006F1B0A" w:rsidRPr="00915024" w:rsidRDefault="006F1B0A" w:rsidP="006F1B0A">
      <w:pPr>
        <w:ind w:left="360"/>
        <w:jc w:val="both"/>
      </w:pPr>
      <w:r w:rsidRPr="00915024">
        <w:t>Оценки за экзамены на 48% не соответствуют годовым оценкам. Это говорит о том, что учителя завышают годовые оценки. Особенно, по математике, физике, химии, биологии. Возникшая проблема обязательно будет обсуждена при анализе итогов ГИА.</w:t>
      </w:r>
    </w:p>
    <w:p w:rsidR="006F1B0A" w:rsidRPr="00915024" w:rsidRDefault="006F1B0A" w:rsidP="006F1B0A">
      <w:pPr>
        <w:ind w:left="360"/>
        <w:jc w:val="both"/>
      </w:pPr>
      <w:r>
        <w:t>4.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18"/>
        <w:gridCol w:w="2398"/>
        <w:gridCol w:w="2504"/>
        <w:gridCol w:w="2253"/>
      </w:tblGrid>
      <w:tr w:rsidR="006F1B0A" w:rsidRPr="00915024" w:rsidTr="006F1B0A">
        <w:trPr>
          <w:trHeight w:val="60"/>
        </w:trPr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классы</w:t>
            </w:r>
          </w:p>
        </w:tc>
        <w:tc>
          <w:tcPr>
            <w:tcW w:w="23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Учитель, категория, курсы</w:t>
            </w:r>
          </w:p>
        </w:tc>
        <w:tc>
          <w:tcPr>
            <w:tcW w:w="25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УМК</w:t>
            </w:r>
          </w:p>
        </w:tc>
        <w:tc>
          <w:tcPr>
            <w:tcW w:w="22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учебник</w:t>
            </w:r>
          </w:p>
        </w:tc>
      </w:tr>
      <w:tr w:rsidR="006F1B0A" w:rsidRPr="00915024" w:rsidTr="006F1B0A">
        <w:trPr>
          <w:trHeight w:val="880"/>
        </w:trPr>
        <w:tc>
          <w:tcPr>
            <w:tcW w:w="23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 xml:space="preserve">По 9 </w:t>
            </w:r>
            <w:proofErr w:type="spellStart"/>
            <w:r w:rsidRPr="00915024">
              <w:t>кл</w:t>
            </w:r>
            <w:proofErr w:type="spellEnd"/>
            <w:r w:rsidRPr="00915024">
              <w:t>. (по всем сдаваемым предметам)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 xml:space="preserve"> Русский язык – </w:t>
            </w:r>
            <w:proofErr w:type="spellStart"/>
            <w:r w:rsidRPr="00915024">
              <w:t>Болтовская</w:t>
            </w:r>
            <w:proofErr w:type="spellEnd"/>
            <w:r w:rsidRPr="00915024">
              <w:t xml:space="preserve"> А.П. первая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 xml:space="preserve"> Т.А. </w:t>
            </w:r>
            <w:proofErr w:type="spellStart"/>
            <w:r w:rsidRPr="00915024">
              <w:t>Ладыженская</w:t>
            </w:r>
            <w:proofErr w:type="spellEnd"/>
            <w:r w:rsidRPr="00915024">
              <w:t xml:space="preserve">,  М.Т. Баранов.  Программа «Русский  язык».  5-9 </w:t>
            </w:r>
            <w:proofErr w:type="spellStart"/>
            <w:r w:rsidRPr="00915024">
              <w:t>кл</w:t>
            </w:r>
            <w:proofErr w:type="spellEnd"/>
            <w:r w:rsidRPr="00915024">
              <w:t>. М. Просвещение.  2009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F1B0A" w:rsidRPr="00915024" w:rsidRDefault="006F1B0A" w:rsidP="006F1B0A"/>
          <w:p w:rsidR="006F1B0A" w:rsidRPr="00915024" w:rsidRDefault="006F1B0A" w:rsidP="006F1B0A">
            <w:r w:rsidRPr="00915024">
              <w:t xml:space="preserve">С.Г. </w:t>
            </w:r>
            <w:proofErr w:type="spellStart"/>
            <w:r w:rsidRPr="00915024">
              <w:t>Бархударов</w:t>
            </w:r>
            <w:proofErr w:type="spellEnd"/>
            <w:r w:rsidRPr="00915024">
              <w:t>,  С.Е. Крючков,  Л.Ю. Максимов.  «Русский  язык»</w:t>
            </w:r>
          </w:p>
        </w:tc>
      </w:tr>
      <w:tr w:rsidR="006F1B0A" w:rsidRPr="00915024" w:rsidTr="006F1B0A">
        <w:trPr>
          <w:trHeight w:val="539"/>
        </w:trPr>
        <w:tc>
          <w:tcPr>
            <w:tcW w:w="23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</w:p>
        </w:tc>
        <w:tc>
          <w:tcPr>
            <w:tcW w:w="2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Математика –  Панова А.Н.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 xml:space="preserve">Т.А. </w:t>
            </w:r>
            <w:proofErr w:type="spellStart"/>
            <w:r w:rsidRPr="00915024">
              <w:t>Бурмистрова</w:t>
            </w:r>
            <w:proofErr w:type="spellEnd"/>
            <w:r w:rsidRPr="00915024">
              <w:t xml:space="preserve"> Программы общеобразовательных учреждений. Алгебра 7-</w:t>
            </w:r>
            <w:smartTag w:uri="urn:schemas-microsoft-com:office:smarttags" w:element="metricconverter">
              <w:smartTagPr>
                <w:attr w:name="ProductID" w:val="9, М"/>
              </w:smartTagPr>
              <w:r w:rsidRPr="00915024">
                <w:t>9, М</w:t>
              </w:r>
            </w:smartTag>
            <w:r w:rsidRPr="00915024">
              <w:t>., Просвещение, 2008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Ю.Н. Макарычев.  «Алгебра»</w:t>
            </w:r>
          </w:p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А.В. Погорелов. «Геометрия 7-9»</w:t>
            </w:r>
          </w:p>
        </w:tc>
      </w:tr>
      <w:tr w:rsidR="006F1B0A" w:rsidRPr="00915024" w:rsidTr="006F1B0A">
        <w:trPr>
          <w:trHeight w:val="689"/>
        </w:trPr>
        <w:tc>
          <w:tcPr>
            <w:tcW w:w="23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</w:p>
        </w:tc>
        <w:tc>
          <w:tcPr>
            <w:tcW w:w="2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 xml:space="preserve">Обществознание – </w:t>
            </w:r>
            <w:proofErr w:type="spellStart"/>
            <w:r w:rsidRPr="00915024">
              <w:t>Дрейшкан</w:t>
            </w:r>
            <w:proofErr w:type="spellEnd"/>
            <w:r w:rsidRPr="00915024">
              <w:t xml:space="preserve"> Д.В.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pStyle w:val="22"/>
              <w:widowControl w:val="0"/>
              <w:jc w:val="left"/>
              <w:rPr>
                <w:b w:val="0"/>
                <w:szCs w:val="24"/>
              </w:rPr>
            </w:pPr>
            <w:r w:rsidRPr="00915024">
              <w:rPr>
                <w:b w:val="0"/>
                <w:szCs w:val="24"/>
              </w:rPr>
              <w:t xml:space="preserve">Кравченко А.И. Программа «Обществознание». 5-9 </w:t>
            </w:r>
            <w:proofErr w:type="spellStart"/>
            <w:r w:rsidRPr="00915024">
              <w:rPr>
                <w:b w:val="0"/>
                <w:szCs w:val="24"/>
              </w:rPr>
              <w:t>кл</w:t>
            </w:r>
            <w:proofErr w:type="spellEnd"/>
            <w:r w:rsidRPr="00915024">
              <w:rPr>
                <w:b w:val="0"/>
                <w:szCs w:val="24"/>
              </w:rPr>
              <w:t>.</w:t>
            </w:r>
          </w:p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2000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F1B0A" w:rsidRPr="00915024" w:rsidRDefault="006F1B0A" w:rsidP="006F1B0A">
            <w:pPr>
              <w:pStyle w:val="22"/>
              <w:widowControl w:val="0"/>
              <w:jc w:val="left"/>
              <w:rPr>
                <w:b w:val="0"/>
                <w:szCs w:val="24"/>
              </w:rPr>
            </w:pPr>
            <w:r w:rsidRPr="00915024">
              <w:rPr>
                <w:b w:val="0"/>
                <w:szCs w:val="24"/>
              </w:rPr>
              <w:t>Кравченко А.И., Певцова Е.А.  «Обществознание»</w:t>
            </w:r>
          </w:p>
        </w:tc>
      </w:tr>
      <w:tr w:rsidR="006F1B0A" w:rsidRPr="00915024" w:rsidTr="006F1B0A">
        <w:trPr>
          <w:trHeight w:val="827"/>
        </w:trPr>
        <w:tc>
          <w:tcPr>
            <w:tcW w:w="23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</w:p>
        </w:tc>
        <w:tc>
          <w:tcPr>
            <w:tcW w:w="2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Химия – Прокопенко  Л.И. первая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r w:rsidRPr="00915024">
              <w:t xml:space="preserve">О.С. Габриелян. «Программа двухуровневого курса химии для 8-11 </w:t>
            </w:r>
            <w:proofErr w:type="spellStart"/>
            <w:r w:rsidRPr="00915024">
              <w:t>кл</w:t>
            </w:r>
            <w:proofErr w:type="spellEnd"/>
            <w:r w:rsidRPr="00915024">
              <w:t>. базового уровня образования».</w:t>
            </w:r>
          </w:p>
          <w:p w:rsidR="006F1B0A" w:rsidRPr="00915024" w:rsidRDefault="006F1B0A" w:rsidP="006F1B0A">
            <w:r w:rsidRPr="00915024">
              <w:t>2001.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F1B0A" w:rsidRPr="00915024" w:rsidRDefault="006F1B0A" w:rsidP="006F1B0A">
            <w:r w:rsidRPr="00915024">
              <w:t>Габриелян О.С. и др</w:t>
            </w:r>
            <w:proofErr w:type="gramStart"/>
            <w:r w:rsidRPr="00915024">
              <w:t>..  «</w:t>
            </w:r>
            <w:proofErr w:type="gramEnd"/>
            <w:r w:rsidRPr="00915024">
              <w:t>Химия».</w:t>
            </w:r>
          </w:p>
          <w:p w:rsidR="006F1B0A" w:rsidRPr="00915024" w:rsidRDefault="006F1B0A" w:rsidP="006F1B0A"/>
        </w:tc>
      </w:tr>
      <w:tr w:rsidR="006F1B0A" w:rsidRPr="00915024" w:rsidTr="006F1B0A">
        <w:trPr>
          <w:trHeight w:val="827"/>
        </w:trPr>
        <w:tc>
          <w:tcPr>
            <w:tcW w:w="23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</w:p>
        </w:tc>
        <w:tc>
          <w:tcPr>
            <w:tcW w:w="2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биология – Прокопенко  Л.И. первая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pStyle w:val="afc"/>
              <w:widowControl w:val="0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15024">
              <w:rPr>
                <w:rFonts w:ascii="Times New Roman" w:hAnsi="Times New Roman"/>
                <w:sz w:val="24"/>
                <w:szCs w:val="24"/>
              </w:rPr>
              <w:t>И.Н.Пономарёва, В.М.Константинова и др.</w:t>
            </w:r>
          </w:p>
          <w:p w:rsidR="006F1B0A" w:rsidRPr="00915024" w:rsidRDefault="006F1B0A" w:rsidP="006F1B0A">
            <w:r w:rsidRPr="00915024">
              <w:t>Биология 6-9 классы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F1B0A" w:rsidRPr="00915024" w:rsidRDefault="006F1B0A" w:rsidP="006F1B0A">
            <w:r w:rsidRPr="00915024">
              <w:t xml:space="preserve">Пономарёва И.Н. и </w:t>
            </w:r>
            <w:proofErr w:type="spellStart"/>
            <w:proofErr w:type="gramStart"/>
            <w:r w:rsidRPr="00915024">
              <w:t>др</w:t>
            </w:r>
            <w:proofErr w:type="spellEnd"/>
            <w:proofErr w:type="gramEnd"/>
          </w:p>
          <w:p w:rsidR="006F1B0A" w:rsidRPr="00915024" w:rsidRDefault="006F1B0A" w:rsidP="006F1B0A">
            <w:r w:rsidRPr="00915024">
              <w:t>«Общая биология»</w:t>
            </w:r>
          </w:p>
        </w:tc>
      </w:tr>
      <w:tr w:rsidR="006F1B0A" w:rsidRPr="00915024" w:rsidTr="006F1B0A">
        <w:tc>
          <w:tcPr>
            <w:tcW w:w="23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</w:p>
        </w:tc>
        <w:tc>
          <w:tcPr>
            <w:tcW w:w="2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Физика –          Лукина О.С.    высшая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r w:rsidRPr="00915024">
              <w:rPr>
                <w:b/>
              </w:rPr>
              <w:t xml:space="preserve"> </w:t>
            </w:r>
            <w:r w:rsidRPr="00915024">
              <w:t xml:space="preserve">Программа по физике  , </w:t>
            </w:r>
            <w:proofErr w:type="spellStart"/>
            <w:r w:rsidRPr="00915024">
              <w:t>авторы-Е</w:t>
            </w:r>
            <w:proofErr w:type="gramStart"/>
            <w:r w:rsidRPr="00915024">
              <w:t>.М</w:t>
            </w:r>
            <w:proofErr w:type="spellEnd"/>
            <w:proofErr w:type="gramEnd"/>
            <w:r w:rsidRPr="00915024">
              <w:t xml:space="preserve">. </w:t>
            </w:r>
            <w:proofErr w:type="spellStart"/>
            <w:r w:rsidRPr="00915024">
              <w:t>Гутник</w:t>
            </w:r>
            <w:proofErr w:type="spellEnd"/>
            <w:r w:rsidRPr="00915024">
              <w:t xml:space="preserve"> и А.В. </w:t>
            </w:r>
            <w:proofErr w:type="spellStart"/>
            <w:r w:rsidRPr="00915024">
              <w:t>Перышкин</w:t>
            </w:r>
            <w:proofErr w:type="spellEnd"/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F1B0A" w:rsidRPr="00915024" w:rsidRDefault="006F1B0A" w:rsidP="006F1B0A">
            <w:pPr>
              <w:rPr>
                <w:b/>
              </w:rPr>
            </w:pPr>
            <w:r w:rsidRPr="00915024">
              <w:t xml:space="preserve">Физика 9 класс, </w:t>
            </w:r>
            <w:proofErr w:type="spellStart"/>
            <w:r w:rsidRPr="00915024">
              <w:t>А.В.Перышкин</w:t>
            </w:r>
            <w:proofErr w:type="spellEnd"/>
            <w:r w:rsidRPr="00915024">
              <w:t xml:space="preserve">, Гут  ник Е.М.  </w:t>
            </w:r>
            <w:proofErr w:type="spellStart"/>
            <w:r w:rsidRPr="00915024">
              <w:t>Шпикалова</w:t>
            </w:r>
            <w:proofErr w:type="spellEnd"/>
            <w:r w:rsidRPr="00915024">
              <w:t xml:space="preserve"> Т.Я </w:t>
            </w:r>
          </w:p>
          <w:p w:rsidR="006F1B0A" w:rsidRPr="00915024" w:rsidRDefault="006F1B0A" w:rsidP="006F1B0A"/>
        </w:tc>
      </w:tr>
    </w:tbl>
    <w:p w:rsidR="006F1B0A" w:rsidRPr="00915024" w:rsidRDefault="006F1B0A" w:rsidP="006F1B0A">
      <w:pPr>
        <w:ind w:left="360"/>
        <w:jc w:val="both"/>
      </w:pPr>
    </w:p>
    <w:p w:rsidR="006F1B0A" w:rsidRPr="00915024" w:rsidRDefault="006F1B0A" w:rsidP="006F1B0A">
      <w:pPr>
        <w:jc w:val="both"/>
      </w:pPr>
      <w:r>
        <w:t>5.</w:t>
      </w:r>
      <w:r w:rsidRPr="00915024">
        <w:t>Социальный статус родителей</w:t>
      </w:r>
    </w:p>
    <w:tbl>
      <w:tblPr>
        <w:tblStyle w:val="af3"/>
        <w:tblW w:w="0" w:type="auto"/>
        <w:tblLook w:val="04A0"/>
      </w:tblPr>
      <w:tblGrid>
        <w:gridCol w:w="1914"/>
        <w:gridCol w:w="1914"/>
        <w:gridCol w:w="1914"/>
        <w:gridCol w:w="1914"/>
        <w:gridCol w:w="2026"/>
      </w:tblGrid>
      <w:tr w:rsidR="006F1B0A" w:rsidRPr="00915024" w:rsidTr="006F1B0A"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рабочий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служащий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безработный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пенсионер</w:t>
            </w:r>
          </w:p>
        </w:tc>
        <w:tc>
          <w:tcPr>
            <w:tcW w:w="1915" w:type="dxa"/>
          </w:tcPr>
          <w:p w:rsidR="006F1B0A" w:rsidRPr="00915024" w:rsidRDefault="006F1B0A" w:rsidP="006F1B0A">
            <w:pPr>
              <w:jc w:val="both"/>
            </w:pPr>
            <w:r w:rsidRPr="00915024">
              <w:t>предприниматель</w:t>
            </w:r>
          </w:p>
        </w:tc>
      </w:tr>
      <w:tr w:rsidR="006F1B0A" w:rsidRPr="00915024" w:rsidTr="006F1B0A"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12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5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1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2</w:t>
            </w:r>
          </w:p>
        </w:tc>
        <w:tc>
          <w:tcPr>
            <w:tcW w:w="1915" w:type="dxa"/>
          </w:tcPr>
          <w:p w:rsidR="006F1B0A" w:rsidRPr="00915024" w:rsidRDefault="006F1B0A" w:rsidP="006F1B0A">
            <w:pPr>
              <w:jc w:val="both"/>
            </w:pPr>
          </w:p>
        </w:tc>
      </w:tr>
    </w:tbl>
    <w:p w:rsidR="006F1B0A" w:rsidRPr="00915024" w:rsidRDefault="006F1B0A" w:rsidP="006F1B0A">
      <w:pPr>
        <w:jc w:val="both"/>
      </w:pPr>
    </w:p>
    <w:p w:rsidR="006F1B0A" w:rsidRPr="00915024" w:rsidRDefault="006F1B0A" w:rsidP="006F1B0A">
      <w:pPr>
        <w:ind w:left="360"/>
        <w:jc w:val="both"/>
      </w:pPr>
    </w:p>
    <w:p w:rsidR="006F1B0A" w:rsidRPr="00915024" w:rsidRDefault="006F1B0A" w:rsidP="006F1B0A">
      <w:pPr>
        <w:ind w:left="360"/>
        <w:jc w:val="both"/>
      </w:pPr>
      <w:r w:rsidRPr="00915024">
        <w:t xml:space="preserve">                                                 ККР.</w:t>
      </w:r>
    </w:p>
    <w:p w:rsidR="006F1B0A" w:rsidRPr="002A4438" w:rsidRDefault="006F1B0A" w:rsidP="006F1B0A">
      <w:pPr>
        <w:ind w:left="360"/>
        <w:jc w:val="both"/>
      </w:pPr>
      <w:r w:rsidRPr="002A4438">
        <w:t>Средний балл по школе в сравнении за три года.</w:t>
      </w:r>
    </w:p>
    <w:p w:rsidR="006F1B0A" w:rsidRPr="005E4415" w:rsidRDefault="006F1B0A" w:rsidP="006F1B0A">
      <w:pPr>
        <w:ind w:left="360"/>
        <w:jc w:val="both"/>
      </w:pPr>
    </w:p>
    <w:tbl>
      <w:tblPr>
        <w:tblStyle w:val="af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F1B0A" w:rsidRPr="005E4415" w:rsidTr="006F1B0A">
        <w:tc>
          <w:tcPr>
            <w:tcW w:w="2392" w:type="dxa"/>
          </w:tcPr>
          <w:p w:rsidR="006F1B0A" w:rsidRPr="005E4415" w:rsidRDefault="006F1B0A" w:rsidP="006F1B0A">
            <w:pPr>
              <w:jc w:val="both"/>
            </w:pPr>
            <w:r w:rsidRPr="005E4415">
              <w:t>предмет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2012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2013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2014</w:t>
            </w:r>
          </w:p>
        </w:tc>
      </w:tr>
      <w:tr w:rsidR="006F1B0A" w:rsidRPr="005E4415" w:rsidTr="006F1B0A">
        <w:tc>
          <w:tcPr>
            <w:tcW w:w="2392" w:type="dxa"/>
          </w:tcPr>
          <w:p w:rsidR="006F1B0A" w:rsidRPr="005E4415" w:rsidRDefault="006F1B0A" w:rsidP="006F1B0A">
            <w:pPr>
              <w:jc w:val="both"/>
            </w:pPr>
            <w:r w:rsidRPr="005E4415">
              <w:t>Русский язык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55,15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rPr>
                <w:bCs/>
              </w:rPr>
              <w:t xml:space="preserve">54,60 </w:t>
            </w:r>
          </w:p>
          <w:p w:rsidR="006F1B0A" w:rsidRPr="005E4415" w:rsidRDefault="006F1B0A" w:rsidP="006F1B0A">
            <w:pPr>
              <w:jc w:val="both"/>
            </w:pP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61,19</w:t>
            </w:r>
          </w:p>
        </w:tc>
      </w:tr>
      <w:tr w:rsidR="006F1B0A" w:rsidRPr="005E4415" w:rsidTr="006F1B0A">
        <w:tc>
          <w:tcPr>
            <w:tcW w:w="2392" w:type="dxa"/>
          </w:tcPr>
          <w:p w:rsidR="006F1B0A" w:rsidRPr="005E4415" w:rsidRDefault="006F1B0A" w:rsidP="006F1B0A">
            <w:pPr>
              <w:jc w:val="both"/>
            </w:pPr>
            <w:r w:rsidRPr="005E4415">
              <w:t>математика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66,67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rPr>
                <w:bCs/>
              </w:rPr>
              <w:t xml:space="preserve">58,67 </w:t>
            </w:r>
          </w:p>
          <w:p w:rsidR="006F1B0A" w:rsidRPr="005E4415" w:rsidRDefault="006F1B0A" w:rsidP="006F1B0A">
            <w:pPr>
              <w:jc w:val="both"/>
            </w:pP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61,88</w:t>
            </w:r>
          </w:p>
        </w:tc>
      </w:tr>
      <w:tr w:rsidR="006F1B0A" w:rsidRPr="005E4415" w:rsidTr="006F1B0A">
        <w:tc>
          <w:tcPr>
            <w:tcW w:w="2392" w:type="dxa"/>
          </w:tcPr>
          <w:p w:rsidR="006F1B0A" w:rsidRPr="005E4415" w:rsidRDefault="006F1B0A" w:rsidP="006F1B0A">
            <w:pPr>
              <w:jc w:val="both"/>
            </w:pPr>
            <w:r w:rsidRPr="005E4415">
              <w:t>ОУУ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59</w:t>
            </w: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rPr>
                <w:bCs/>
              </w:rPr>
              <w:t>53,14</w:t>
            </w:r>
          </w:p>
          <w:p w:rsidR="006F1B0A" w:rsidRPr="005E4415" w:rsidRDefault="006F1B0A" w:rsidP="006F1B0A">
            <w:pPr>
              <w:jc w:val="both"/>
            </w:pPr>
          </w:p>
        </w:tc>
        <w:tc>
          <w:tcPr>
            <w:tcW w:w="2393" w:type="dxa"/>
          </w:tcPr>
          <w:p w:rsidR="006F1B0A" w:rsidRPr="005E4415" w:rsidRDefault="006F1B0A" w:rsidP="006F1B0A">
            <w:pPr>
              <w:jc w:val="both"/>
            </w:pPr>
            <w:r w:rsidRPr="005E4415">
              <w:t>65,59</w:t>
            </w:r>
          </w:p>
          <w:p w:rsidR="006F1B0A" w:rsidRPr="005E4415" w:rsidRDefault="006F1B0A" w:rsidP="006F1B0A">
            <w:pPr>
              <w:jc w:val="both"/>
            </w:pPr>
          </w:p>
        </w:tc>
      </w:tr>
    </w:tbl>
    <w:p w:rsidR="006F1B0A" w:rsidRPr="005E4415" w:rsidRDefault="006F1B0A" w:rsidP="006F1B0A">
      <w:pPr>
        <w:ind w:left="360"/>
        <w:jc w:val="both"/>
      </w:pPr>
      <w:r w:rsidRPr="005E4415">
        <w:t>Вывод: Результаты ККР</w:t>
      </w:r>
      <w:r>
        <w:t xml:space="preserve"> по школе</w:t>
      </w:r>
      <w:r w:rsidRPr="005E4415">
        <w:t xml:space="preserve"> по всем предметам стали лучше по сравнению с предыдущими годами.</w:t>
      </w:r>
    </w:p>
    <w:p w:rsidR="006F1B0A" w:rsidRDefault="006F1B0A" w:rsidP="006F1B0A">
      <w:pPr>
        <w:ind w:left="360"/>
        <w:jc w:val="both"/>
      </w:pPr>
    </w:p>
    <w:p w:rsidR="006F1B0A" w:rsidRPr="002A4438" w:rsidRDefault="006F1B0A" w:rsidP="006F1B0A">
      <w:pPr>
        <w:ind w:left="360"/>
        <w:jc w:val="both"/>
      </w:pPr>
      <w:r w:rsidRPr="002A4438">
        <w:t xml:space="preserve">Средний балл по школе в сравнении </w:t>
      </w:r>
      <w:r>
        <w:t xml:space="preserve">с районными и краевыми баллами </w:t>
      </w:r>
      <w:r w:rsidRPr="002A4438">
        <w:t>за три года.</w:t>
      </w:r>
    </w:p>
    <w:p w:rsidR="006F1B0A" w:rsidRPr="005E4415" w:rsidRDefault="006F1B0A" w:rsidP="006F1B0A">
      <w:pPr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20"/>
        <w:gridCol w:w="811"/>
        <w:gridCol w:w="975"/>
        <w:gridCol w:w="863"/>
        <w:gridCol w:w="776"/>
        <w:gridCol w:w="960"/>
        <w:gridCol w:w="782"/>
        <w:gridCol w:w="762"/>
        <w:gridCol w:w="960"/>
        <w:gridCol w:w="762"/>
      </w:tblGrid>
      <w:tr w:rsidR="006F1B0A" w:rsidRPr="005E4415" w:rsidTr="006F1B0A">
        <w:tc>
          <w:tcPr>
            <w:tcW w:w="1920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</w:p>
        </w:tc>
        <w:tc>
          <w:tcPr>
            <w:tcW w:w="2649" w:type="dxa"/>
            <w:gridSpan w:val="3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>
              <w:t xml:space="preserve">               2014</w:t>
            </w:r>
          </w:p>
        </w:tc>
        <w:tc>
          <w:tcPr>
            <w:tcW w:w="2518" w:type="dxa"/>
            <w:gridSpan w:val="3"/>
          </w:tcPr>
          <w:p w:rsidR="006F1B0A" w:rsidRPr="005E4415" w:rsidRDefault="006F1B0A" w:rsidP="006F1B0A">
            <w:pPr>
              <w:jc w:val="both"/>
            </w:pPr>
            <w:r>
              <w:t xml:space="preserve">           2013</w:t>
            </w:r>
          </w:p>
        </w:tc>
        <w:tc>
          <w:tcPr>
            <w:tcW w:w="2484" w:type="dxa"/>
            <w:gridSpan w:val="3"/>
          </w:tcPr>
          <w:p w:rsidR="006F1B0A" w:rsidRPr="005E4415" w:rsidRDefault="006F1B0A" w:rsidP="006F1B0A">
            <w:pPr>
              <w:jc w:val="both"/>
            </w:pPr>
            <w:r>
              <w:t xml:space="preserve">          2012</w:t>
            </w:r>
          </w:p>
        </w:tc>
      </w:tr>
      <w:tr w:rsidR="006F1B0A" w:rsidRPr="005E4415" w:rsidTr="006F1B0A">
        <w:tc>
          <w:tcPr>
            <w:tcW w:w="1920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 xml:space="preserve">Предмет </w:t>
            </w:r>
          </w:p>
        </w:tc>
        <w:tc>
          <w:tcPr>
            <w:tcW w:w="811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Р.я.</w:t>
            </w:r>
          </w:p>
        </w:tc>
        <w:tc>
          <w:tcPr>
            <w:tcW w:w="975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proofErr w:type="spellStart"/>
            <w:r w:rsidRPr="005E4415">
              <w:t>Матем</w:t>
            </w:r>
            <w:proofErr w:type="spellEnd"/>
            <w:r w:rsidRPr="005E4415">
              <w:t>.</w:t>
            </w:r>
          </w:p>
        </w:tc>
        <w:tc>
          <w:tcPr>
            <w:tcW w:w="863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ОУУ</w:t>
            </w:r>
          </w:p>
        </w:tc>
        <w:tc>
          <w:tcPr>
            <w:tcW w:w="776" w:type="dxa"/>
          </w:tcPr>
          <w:p w:rsidR="006F1B0A" w:rsidRPr="005E4415" w:rsidRDefault="006F1B0A" w:rsidP="006F1B0A">
            <w:pPr>
              <w:jc w:val="both"/>
            </w:pPr>
            <w:r w:rsidRPr="005E4415">
              <w:t>Р.я.</w:t>
            </w:r>
          </w:p>
        </w:tc>
        <w:tc>
          <w:tcPr>
            <w:tcW w:w="960" w:type="dxa"/>
          </w:tcPr>
          <w:p w:rsidR="006F1B0A" w:rsidRPr="005E4415" w:rsidRDefault="006F1B0A" w:rsidP="006F1B0A">
            <w:pPr>
              <w:jc w:val="both"/>
            </w:pPr>
            <w:proofErr w:type="spellStart"/>
            <w:r w:rsidRPr="005E4415">
              <w:t>Матем</w:t>
            </w:r>
            <w:proofErr w:type="spellEnd"/>
            <w:r w:rsidRPr="005E4415">
              <w:t>.</w:t>
            </w:r>
          </w:p>
        </w:tc>
        <w:tc>
          <w:tcPr>
            <w:tcW w:w="782" w:type="dxa"/>
          </w:tcPr>
          <w:p w:rsidR="006F1B0A" w:rsidRPr="005E4415" w:rsidRDefault="006F1B0A" w:rsidP="006F1B0A">
            <w:pPr>
              <w:jc w:val="both"/>
            </w:pPr>
            <w:r w:rsidRPr="005E4415">
              <w:t>ОУУ</w:t>
            </w:r>
          </w:p>
        </w:tc>
        <w:tc>
          <w:tcPr>
            <w:tcW w:w="762" w:type="dxa"/>
          </w:tcPr>
          <w:p w:rsidR="006F1B0A" w:rsidRPr="005E4415" w:rsidRDefault="006F1B0A" w:rsidP="006F1B0A">
            <w:pPr>
              <w:jc w:val="both"/>
            </w:pPr>
            <w:r w:rsidRPr="005E4415">
              <w:t>Р.я.</w:t>
            </w:r>
          </w:p>
        </w:tc>
        <w:tc>
          <w:tcPr>
            <w:tcW w:w="960" w:type="dxa"/>
          </w:tcPr>
          <w:p w:rsidR="006F1B0A" w:rsidRPr="005E4415" w:rsidRDefault="006F1B0A" w:rsidP="006F1B0A">
            <w:pPr>
              <w:jc w:val="both"/>
            </w:pPr>
            <w:proofErr w:type="spellStart"/>
            <w:r w:rsidRPr="005E4415">
              <w:t>Матем</w:t>
            </w:r>
            <w:proofErr w:type="spellEnd"/>
            <w:r w:rsidRPr="005E4415">
              <w:t>.</w:t>
            </w:r>
          </w:p>
        </w:tc>
        <w:tc>
          <w:tcPr>
            <w:tcW w:w="762" w:type="dxa"/>
          </w:tcPr>
          <w:p w:rsidR="006F1B0A" w:rsidRPr="005E4415" w:rsidRDefault="006F1B0A" w:rsidP="006F1B0A">
            <w:pPr>
              <w:jc w:val="both"/>
            </w:pPr>
            <w:r w:rsidRPr="005E4415">
              <w:t>ОУУ</w:t>
            </w:r>
          </w:p>
        </w:tc>
      </w:tr>
      <w:tr w:rsidR="006F1B0A" w:rsidRPr="005E4415" w:rsidTr="006F1B0A">
        <w:tc>
          <w:tcPr>
            <w:tcW w:w="1920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Средний балл по школе</w:t>
            </w:r>
          </w:p>
        </w:tc>
        <w:tc>
          <w:tcPr>
            <w:tcW w:w="811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61,19</w:t>
            </w:r>
          </w:p>
        </w:tc>
        <w:tc>
          <w:tcPr>
            <w:tcW w:w="975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61,88</w:t>
            </w:r>
          </w:p>
        </w:tc>
        <w:tc>
          <w:tcPr>
            <w:tcW w:w="863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65,59</w:t>
            </w:r>
          </w:p>
        </w:tc>
        <w:tc>
          <w:tcPr>
            <w:tcW w:w="776" w:type="dxa"/>
          </w:tcPr>
          <w:p w:rsidR="006F1B0A" w:rsidRPr="005E4415" w:rsidRDefault="006F1B0A" w:rsidP="006F1B0A">
            <w:pPr>
              <w:jc w:val="both"/>
            </w:pPr>
            <w:r>
              <w:t>54,60</w:t>
            </w:r>
          </w:p>
        </w:tc>
        <w:tc>
          <w:tcPr>
            <w:tcW w:w="960" w:type="dxa"/>
          </w:tcPr>
          <w:p w:rsidR="006F1B0A" w:rsidRPr="005E4415" w:rsidRDefault="006F1B0A" w:rsidP="006F1B0A">
            <w:pPr>
              <w:jc w:val="both"/>
            </w:pPr>
            <w:r>
              <w:t>58,67</w:t>
            </w:r>
          </w:p>
        </w:tc>
        <w:tc>
          <w:tcPr>
            <w:tcW w:w="782" w:type="dxa"/>
          </w:tcPr>
          <w:p w:rsidR="006F1B0A" w:rsidRPr="005E4415" w:rsidRDefault="006F1B0A" w:rsidP="006F1B0A">
            <w:pPr>
              <w:jc w:val="both"/>
            </w:pPr>
            <w:r>
              <w:t>53,14</w:t>
            </w:r>
          </w:p>
        </w:tc>
        <w:tc>
          <w:tcPr>
            <w:tcW w:w="762" w:type="dxa"/>
          </w:tcPr>
          <w:p w:rsidR="006F1B0A" w:rsidRPr="005E4415" w:rsidRDefault="006F1B0A" w:rsidP="006F1B0A">
            <w:pPr>
              <w:jc w:val="both"/>
            </w:pPr>
            <w:r>
              <w:t>55,15</w:t>
            </w:r>
          </w:p>
        </w:tc>
        <w:tc>
          <w:tcPr>
            <w:tcW w:w="960" w:type="dxa"/>
          </w:tcPr>
          <w:p w:rsidR="006F1B0A" w:rsidRPr="005E4415" w:rsidRDefault="006F1B0A" w:rsidP="006F1B0A">
            <w:pPr>
              <w:jc w:val="both"/>
            </w:pPr>
            <w:r>
              <w:t>66,67</w:t>
            </w:r>
          </w:p>
        </w:tc>
        <w:tc>
          <w:tcPr>
            <w:tcW w:w="762" w:type="dxa"/>
          </w:tcPr>
          <w:p w:rsidR="006F1B0A" w:rsidRPr="005E4415" w:rsidRDefault="006F1B0A" w:rsidP="006F1B0A">
            <w:pPr>
              <w:jc w:val="both"/>
            </w:pPr>
            <w:r>
              <w:t>59,00</w:t>
            </w:r>
          </w:p>
        </w:tc>
      </w:tr>
      <w:tr w:rsidR="006F1B0A" w:rsidRPr="005E4415" w:rsidTr="006F1B0A">
        <w:tc>
          <w:tcPr>
            <w:tcW w:w="1920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Средний балл муниципалитет</w:t>
            </w:r>
          </w:p>
        </w:tc>
        <w:tc>
          <w:tcPr>
            <w:tcW w:w="811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72,21</w:t>
            </w:r>
          </w:p>
        </w:tc>
        <w:tc>
          <w:tcPr>
            <w:tcW w:w="975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70,24</w:t>
            </w:r>
          </w:p>
        </w:tc>
        <w:tc>
          <w:tcPr>
            <w:tcW w:w="863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69,53</w:t>
            </w:r>
          </w:p>
        </w:tc>
        <w:tc>
          <w:tcPr>
            <w:tcW w:w="776" w:type="dxa"/>
          </w:tcPr>
          <w:p w:rsidR="006F1B0A" w:rsidRPr="005E4415" w:rsidRDefault="006F1B0A" w:rsidP="006F1B0A">
            <w:pPr>
              <w:jc w:val="both"/>
            </w:pPr>
            <w:r>
              <w:t>69,37</w:t>
            </w:r>
          </w:p>
        </w:tc>
        <w:tc>
          <w:tcPr>
            <w:tcW w:w="960" w:type="dxa"/>
          </w:tcPr>
          <w:p w:rsidR="006F1B0A" w:rsidRPr="005E4415" w:rsidRDefault="006F1B0A" w:rsidP="006F1B0A">
            <w:pPr>
              <w:jc w:val="both"/>
            </w:pPr>
            <w:r>
              <w:t>75,71</w:t>
            </w:r>
          </w:p>
        </w:tc>
        <w:tc>
          <w:tcPr>
            <w:tcW w:w="782" w:type="dxa"/>
          </w:tcPr>
          <w:p w:rsidR="006F1B0A" w:rsidRPr="005E4415" w:rsidRDefault="006F1B0A" w:rsidP="006F1B0A">
            <w:pPr>
              <w:jc w:val="both"/>
            </w:pPr>
            <w:r>
              <w:t>68,15</w:t>
            </w:r>
          </w:p>
        </w:tc>
        <w:tc>
          <w:tcPr>
            <w:tcW w:w="762" w:type="dxa"/>
          </w:tcPr>
          <w:p w:rsidR="006F1B0A" w:rsidRPr="005E4415" w:rsidRDefault="006F1B0A" w:rsidP="006F1B0A">
            <w:pPr>
              <w:jc w:val="both"/>
            </w:pPr>
            <w:r>
              <w:t>61,10</w:t>
            </w:r>
          </w:p>
        </w:tc>
        <w:tc>
          <w:tcPr>
            <w:tcW w:w="960" w:type="dxa"/>
          </w:tcPr>
          <w:p w:rsidR="006F1B0A" w:rsidRPr="005E4415" w:rsidRDefault="006F1B0A" w:rsidP="006F1B0A">
            <w:pPr>
              <w:jc w:val="both"/>
            </w:pPr>
            <w:r>
              <w:t>65,33</w:t>
            </w:r>
          </w:p>
        </w:tc>
        <w:tc>
          <w:tcPr>
            <w:tcW w:w="762" w:type="dxa"/>
          </w:tcPr>
          <w:p w:rsidR="006F1B0A" w:rsidRPr="005E4415" w:rsidRDefault="006F1B0A" w:rsidP="006F1B0A">
            <w:pPr>
              <w:jc w:val="both"/>
            </w:pPr>
            <w:r>
              <w:t>59,71</w:t>
            </w:r>
          </w:p>
        </w:tc>
      </w:tr>
      <w:tr w:rsidR="006F1B0A" w:rsidRPr="005E4415" w:rsidTr="006F1B0A">
        <w:tc>
          <w:tcPr>
            <w:tcW w:w="1920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Средний балл край</w:t>
            </w:r>
          </w:p>
        </w:tc>
        <w:tc>
          <w:tcPr>
            <w:tcW w:w="811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71,72</w:t>
            </w:r>
          </w:p>
        </w:tc>
        <w:tc>
          <w:tcPr>
            <w:tcW w:w="975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68,81</w:t>
            </w:r>
          </w:p>
        </w:tc>
        <w:tc>
          <w:tcPr>
            <w:tcW w:w="863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67,1</w:t>
            </w:r>
          </w:p>
        </w:tc>
        <w:tc>
          <w:tcPr>
            <w:tcW w:w="776" w:type="dxa"/>
          </w:tcPr>
          <w:p w:rsidR="006F1B0A" w:rsidRPr="005E4415" w:rsidRDefault="006F1B0A" w:rsidP="006F1B0A">
            <w:pPr>
              <w:jc w:val="both"/>
            </w:pPr>
            <w:r>
              <w:t>70,52</w:t>
            </w:r>
          </w:p>
        </w:tc>
        <w:tc>
          <w:tcPr>
            <w:tcW w:w="960" w:type="dxa"/>
          </w:tcPr>
          <w:p w:rsidR="006F1B0A" w:rsidRPr="005E4415" w:rsidRDefault="006F1B0A" w:rsidP="006F1B0A">
            <w:pPr>
              <w:jc w:val="both"/>
            </w:pPr>
            <w:r>
              <w:t>75,38</w:t>
            </w:r>
          </w:p>
        </w:tc>
        <w:tc>
          <w:tcPr>
            <w:tcW w:w="782" w:type="dxa"/>
          </w:tcPr>
          <w:p w:rsidR="006F1B0A" w:rsidRPr="005E4415" w:rsidRDefault="006F1B0A" w:rsidP="006F1B0A">
            <w:pPr>
              <w:jc w:val="both"/>
            </w:pPr>
            <w:r>
              <w:t>71,02</w:t>
            </w:r>
          </w:p>
        </w:tc>
        <w:tc>
          <w:tcPr>
            <w:tcW w:w="762" w:type="dxa"/>
          </w:tcPr>
          <w:p w:rsidR="006F1B0A" w:rsidRPr="005E4415" w:rsidRDefault="006F1B0A" w:rsidP="006F1B0A">
            <w:pPr>
              <w:jc w:val="both"/>
            </w:pPr>
            <w:r>
              <w:t>70,04</w:t>
            </w:r>
          </w:p>
        </w:tc>
        <w:tc>
          <w:tcPr>
            <w:tcW w:w="960" w:type="dxa"/>
          </w:tcPr>
          <w:p w:rsidR="006F1B0A" w:rsidRPr="005E4415" w:rsidRDefault="006F1B0A" w:rsidP="006F1B0A">
            <w:pPr>
              <w:jc w:val="both"/>
            </w:pPr>
            <w:r>
              <w:t>71,84</w:t>
            </w:r>
          </w:p>
        </w:tc>
        <w:tc>
          <w:tcPr>
            <w:tcW w:w="762" w:type="dxa"/>
          </w:tcPr>
          <w:p w:rsidR="006F1B0A" w:rsidRPr="005E4415" w:rsidRDefault="006F1B0A" w:rsidP="006F1B0A">
            <w:pPr>
              <w:jc w:val="both"/>
            </w:pPr>
            <w:r>
              <w:t>71,99</w:t>
            </w:r>
          </w:p>
        </w:tc>
      </w:tr>
    </w:tbl>
    <w:p w:rsidR="006F1B0A" w:rsidRDefault="006F1B0A" w:rsidP="006F1B0A">
      <w:pPr>
        <w:ind w:left="360"/>
        <w:jc w:val="both"/>
      </w:pPr>
      <w:r>
        <w:lastRenderedPageBreak/>
        <w:t>Вывод:</w:t>
      </w:r>
    </w:p>
    <w:p w:rsidR="006F1B0A" w:rsidRDefault="006F1B0A" w:rsidP="006F1B0A">
      <w:pPr>
        <w:ind w:left="360"/>
        <w:jc w:val="both"/>
      </w:pPr>
      <w:r>
        <w:t>Самый большой разрыв со средними баллами по муниципалитету  в 2014 году по русскому языку 11 баллов, по математике – 9 баллов, по ОУУ – 4 балла.</w:t>
      </w:r>
    </w:p>
    <w:p w:rsidR="006F1B0A" w:rsidRDefault="006F1B0A" w:rsidP="006F1B0A">
      <w:pPr>
        <w:ind w:left="360"/>
        <w:jc w:val="both"/>
      </w:pPr>
    </w:p>
    <w:p w:rsidR="006F1B0A" w:rsidRDefault="006F1B0A" w:rsidP="006F1B0A">
      <w:pPr>
        <w:ind w:left="360"/>
        <w:jc w:val="both"/>
      </w:pPr>
      <w:r w:rsidRPr="002A4438">
        <w:t xml:space="preserve">Средний балл по школе в сравнении </w:t>
      </w:r>
      <w:r>
        <w:t xml:space="preserve">с районными и краевыми баллами </w:t>
      </w:r>
      <w:r w:rsidRPr="002A4438">
        <w:t>за три года.</w:t>
      </w:r>
    </w:p>
    <w:p w:rsidR="006F1B0A" w:rsidRDefault="006F1B0A" w:rsidP="006F1B0A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20"/>
        <w:gridCol w:w="811"/>
        <w:gridCol w:w="975"/>
        <w:gridCol w:w="863"/>
        <w:gridCol w:w="776"/>
        <w:gridCol w:w="960"/>
        <w:gridCol w:w="782"/>
        <w:gridCol w:w="762"/>
        <w:gridCol w:w="960"/>
        <w:gridCol w:w="762"/>
      </w:tblGrid>
      <w:tr w:rsidR="006F1B0A" w:rsidRPr="005E4415" w:rsidTr="006F1B0A">
        <w:tc>
          <w:tcPr>
            <w:tcW w:w="1920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</w:p>
        </w:tc>
        <w:tc>
          <w:tcPr>
            <w:tcW w:w="2649" w:type="dxa"/>
            <w:gridSpan w:val="3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>
              <w:t xml:space="preserve">   Русский язык</w:t>
            </w:r>
          </w:p>
        </w:tc>
        <w:tc>
          <w:tcPr>
            <w:tcW w:w="2518" w:type="dxa"/>
            <w:gridSpan w:val="3"/>
          </w:tcPr>
          <w:p w:rsidR="006F1B0A" w:rsidRPr="005E4415" w:rsidRDefault="006F1B0A" w:rsidP="006F1B0A">
            <w:pPr>
              <w:jc w:val="both"/>
            </w:pPr>
            <w:r>
              <w:t xml:space="preserve">      математика</w:t>
            </w:r>
          </w:p>
        </w:tc>
        <w:tc>
          <w:tcPr>
            <w:tcW w:w="2484" w:type="dxa"/>
            <w:gridSpan w:val="3"/>
          </w:tcPr>
          <w:p w:rsidR="006F1B0A" w:rsidRPr="005E4415" w:rsidRDefault="006F1B0A" w:rsidP="006F1B0A">
            <w:pPr>
              <w:jc w:val="both"/>
            </w:pPr>
            <w:r>
              <w:t xml:space="preserve">     ОУУ</w:t>
            </w:r>
          </w:p>
        </w:tc>
      </w:tr>
      <w:tr w:rsidR="006F1B0A" w:rsidRPr="005E4415" w:rsidTr="006F1B0A">
        <w:tc>
          <w:tcPr>
            <w:tcW w:w="1920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 xml:space="preserve">Предмет </w:t>
            </w:r>
          </w:p>
        </w:tc>
        <w:tc>
          <w:tcPr>
            <w:tcW w:w="811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>
              <w:t>2014</w:t>
            </w:r>
          </w:p>
        </w:tc>
        <w:tc>
          <w:tcPr>
            <w:tcW w:w="975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>
              <w:t>2013</w:t>
            </w:r>
          </w:p>
        </w:tc>
        <w:tc>
          <w:tcPr>
            <w:tcW w:w="863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>
              <w:t>2012</w:t>
            </w:r>
          </w:p>
        </w:tc>
        <w:tc>
          <w:tcPr>
            <w:tcW w:w="776" w:type="dxa"/>
          </w:tcPr>
          <w:p w:rsidR="006F1B0A" w:rsidRPr="005E4415" w:rsidRDefault="006F1B0A" w:rsidP="006F1B0A">
            <w:pPr>
              <w:jc w:val="both"/>
            </w:pPr>
            <w:r>
              <w:t>2014</w:t>
            </w:r>
          </w:p>
        </w:tc>
        <w:tc>
          <w:tcPr>
            <w:tcW w:w="960" w:type="dxa"/>
          </w:tcPr>
          <w:p w:rsidR="006F1B0A" w:rsidRPr="005E4415" w:rsidRDefault="006F1B0A" w:rsidP="006F1B0A">
            <w:pPr>
              <w:jc w:val="both"/>
            </w:pPr>
            <w:r>
              <w:t>2013</w:t>
            </w:r>
          </w:p>
        </w:tc>
        <w:tc>
          <w:tcPr>
            <w:tcW w:w="782" w:type="dxa"/>
          </w:tcPr>
          <w:p w:rsidR="006F1B0A" w:rsidRPr="005E4415" w:rsidRDefault="006F1B0A" w:rsidP="006F1B0A">
            <w:pPr>
              <w:jc w:val="both"/>
            </w:pPr>
            <w:r>
              <w:t>2012</w:t>
            </w:r>
          </w:p>
        </w:tc>
        <w:tc>
          <w:tcPr>
            <w:tcW w:w="762" w:type="dxa"/>
          </w:tcPr>
          <w:p w:rsidR="006F1B0A" w:rsidRPr="005E4415" w:rsidRDefault="006F1B0A" w:rsidP="006F1B0A">
            <w:pPr>
              <w:jc w:val="both"/>
            </w:pPr>
            <w:r>
              <w:t>2014</w:t>
            </w:r>
          </w:p>
        </w:tc>
        <w:tc>
          <w:tcPr>
            <w:tcW w:w="960" w:type="dxa"/>
          </w:tcPr>
          <w:p w:rsidR="006F1B0A" w:rsidRPr="005E4415" w:rsidRDefault="006F1B0A" w:rsidP="006F1B0A">
            <w:pPr>
              <w:jc w:val="both"/>
            </w:pPr>
            <w:r>
              <w:t>2013</w:t>
            </w:r>
          </w:p>
        </w:tc>
        <w:tc>
          <w:tcPr>
            <w:tcW w:w="762" w:type="dxa"/>
          </w:tcPr>
          <w:p w:rsidR="006F1B0A" w:rsidRPr="005E4415" w:rsidRDefault="006F1B0A" w:rsidP="006F1B0A">
            <w:pPr>
              <w:jc w:val="both"/>
            </w:pPr>
            <w:r>
              <w:t>2012</w:t>
            </w:r>
          </w:p>
        </w:tc>
      </w:tr>
      <w:tr w:rsidR="006F1B0A" w:rsidRPr="005E4415" w:rsidTr="006F1B0A">
        <w:tc>
          <w:tcPr>
            <w:tcW w:w="1920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Средний балл по школе</w:t>
            </w:r>
          </w:p>
        </w:tc>
        <w:tc>
          <w:tcPr>
            <w:tcW w:w="811" w:type="dxa"/>
            <w:shd w:val="clear" w:color="auto" w:fill="auto"/>
          </w:tcPr>
          <w:p w:rsidR="006F1B0A" w:rsidRPr="002A4438" w:rsidRDefault="006F1B0A" w:rsidP="006F1B0A">
            <w:pPr>
              <w:jc w:val="both"/>
            </w:pPr>
            <w:r w:rsidRPr="002A4438">
              <w:t>61,19</w:t>
            </w:r>
          </w:p>
        </w:tc>
        <w:tc>
          <w:tcPr>
            <w:tcW w:w="975" w:type="dxa"/>
            <w:shd w:val="clear" w:color="auto" w:fill="auto"/>
          </w:tcPr>
          <w:p w:rsidR="006F1B0A" w:rsidRPr="002A4438" w:rsidRDefault="006F1B0A" w:rsidP="006F1B0A">
            <w:pPr>
              <w:jc w:val="both"/>
            </w:pPr>
            <w:r w:rsidRPr="002A4438">
              <w:t>54,60</w:t>
            </w:r>
          </w:p>
        </w:tc>
        <w:tc>
          <w:tcPr>
            <w:tcW w:w="863" w:type="dxa"/>
            <w:shd w:val="clear" w:color="auto" w:fill="auto"/>
          </w:tcPr>
          <w:p w:rsidR="006F1B0A" w:rsidRPr="002A4438" w:rsidRDefault="006F1B0A" w:rsidP="006F1B0A">
            <w:pPr>
              <w:jc w:val="both"/>
            </w:pPr>
            <w:r w:rsidRPr="002A4438">
              <w:t>55,15</w:t>
            </w:r>
          </w:p>
        </w:tc>
        <w:tc>
          <w:tcPr>
            <w:tcW w:w="776" w:type="dxa"/>
          </w:tcPr>
          <w:p w:rsidR="006F1B0A" w:rsidRPr="002A4438" w:rsidRDefault="006F1B0A" w:rsidP="006F1B0A">
            <w:pPr>
              <w:jc w:val="both"/>
            </w:pPr>
            <w:r w:rsidRPr="002A4438">
              <w:t>61,88</w:t>
            </w:r>
          </w:p>
        </w:tc>
        <w:tc>
          <w:tcPr>
            <w:tcW w:w="960" w:type="dxa"/>
          </w:tcPr>
          <w:p w:rsidR="006F1B0A" w:rsidRPr="002A4438" w:rsidRDefault="006F1B0A" w:rsidP="006F1B0A">
            <w:pPr>
              <w:jc w:val="both"/>
            </w:pPr>
            <w:r w:rsidRPr="002A4438">
              <w:t>58,67</w:t>
            </w:r>
          </w:p>
        </w:tc>
        <w:tc>
          <w:tcPr>
            <w:tcW w:w="782" w:type="dxa"/>
          </w:tcPr>
          <w:p w:rsidR="006F1B0A" w:rsidRPr="002A4438" w:rsidRDefault="006F1B0A" w:rsidP="006F1B0A">
            <w:pPr>
              <w:jc w:val="both"/>
            </w:pPr>
            <w:r w:rsidRPr="002A4438">
              <w:t>66,67</w:t>
            </w:r>
          </w:p>
        </w:tc>
        <w:tc>
          <w:tcPr>
            <w:tcW w:w="762" w:type="dxa"/>
          </w:tcPr>
          <w:p w:rsidR="006F1B0A" w:rsidRPr="002A4438" w:rsidRDefault="006F1B0A" w:rsidP="006F1B0A">
            <w:pPr>
              <w:jc w:val="both"/>
            </w:pPr>
            <w:r w:rsidRPr="002A4438">
              <w:t>65,59</w:t>
            </w:r>
          </w:p>
        </w:tc>
        <w:tc>
          <w:tcPr>
            <w:tcW w:w="960" w:type="dxa"/>
          </w:tcPr>
          <w:p w:rsidR="006F1B0A" w:rsidRPr="005E4415" w:rsidRDefault="006F1B0A" w:rsidP="006F1B0A">
            <w:pPr>
              <w:jc w:val="both"/>
            </w:pPr>
            <w:r>
              <w:t>53,14</w:t>
            </w:r>
          </w:p>
        </w:tc>
        <w:tc>
          <w:tcPr>
            <w:tcW w:w="762" w:type="dxa"/>
          </w:tcPr>
          <w:p w:rsidR="006F1B0A" w:rsidRPr="005E4415" w:rsidRDefault="006F1B0A" w:rsidP="006F1B0A">
            <w:pPr>
              <w:jc w:val="both"/>
            </w:pPr>
            <w:r>
              <w:t>59,00</w:t>
            </w:r>
          </w:p>
        </w:tc>
      </w:tr>
      <w:tr w:rsidR="006F1B0A" w:rsidRPr="005E4415" w:rsidTr="006F1B0A">
        <w:tc>
          <w:tcPr>
            <w:tcW w:w="1920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Средний балл муниципалитет</w:t>
            </w:r>
          </w:p>
        </w:tc>
        <w:tc>
          <w:tcPr>
            <w:tcW w:w="811" w:type="dxa"/>
            <w:shd w:val="clear" w:color="auto" w:fill="auto"/>
          </w:tcPr>
          <w:p w:rsidR="006F1B0A" w:rsidRPr="002A4438" w:rsidRDefault="006F1B0A" w:rsidP="006F1B0A">
            <w:pPr>
              <w:jc w:val="both"/>
            </w:pPr>
            <w:r w:rsidRPr="002A4438">
              <w:t>72,21</w:t>
            </w:r>
          </w:p>
        </w:tc>
        <w:tc>
          <w:tcPr>
            <w:tcW w:w="975" w:type="dxa"/>
            <w:shd w:val="clear" w:color="auto" w:fill="auto"/>
          </w:tcPr>
          <w:p w:rsidR="006F1B0A" w:rsidRPr="002A4438" w:rsidRDefault="006F1B0A" w:rsidP="006F1B0A">
            <w:pPr>
              <w:jc w:val="both"/>
            </w:pPr>
            <w:r w:rsidRPr="002A4438">
              <w:t>69,37</w:t>
            </w:r>
          </w:p>
        </w:tc>
        <w:tc>
          <w:tcPr>
            <w:tcW w:w="863" w:type="dxa"/>
            <w:shd w:val="clear" w:color="auto" w:fill="auto"/>
          </w:tcPr>
          <w:p w:rsidR="006F1B0A" w:rsidRPr="002A4438" w:rsidRDefault="006F1B0A" w:rsidP="006F1B0A">
            <w:pPr>
              <w:jc w:val="both"/>
            </w:pPr>
            <w:r w:rsidRPr="002A4438">
              <w:t>61,10</w:t>
            </w:r>
          </w:p>
        </w:tc>
        <w:tc>
          <w:tcPr>
            <w:tcW w:w="776" w:type="dxa"/>
          </w:tcPr>
          <w:p w:rsidR="006F1B0A" w:rsidRPr="002A4438" w:rsidRDefault="006F1B0A" w:rsidP="006F1B0A">
            <w:pPr>
              <w:jc w:val="both"/>
            </w:pPr>
            <w:r w:rsidRPr="002A4438">
              <w:t>70,24</w:t>
            </w:r>
          </w:p>
        </w:tc>
        <w:tc>
          <w:tcPr>
            <w:tcW w:w="960" w:type="dxa"/>
          </w:tcPr>
          <w:p w:rsidR="006F1B0A" w:rsidRPr="002A4438" w:rsidRDefault="006F1B0A" w:rsidP="006F1B0A">
            <w:pPr>
              <w:jc w:val="both"/>
            </w:pPr>
            <w:r w:rsidRPr="002A4438">
              <w:t>75,71</w:t>
            </w:r>
          </w:p>
        </w:tc>
        <w:tc>
          <w:tcPr>
            <w:tcW w:w="782" w:type="dxa"/>
          </w:tcPr>
          <w:p w:rsidR="006F1B0A" w:rsidRPr="002A4438" w:rsidRDefault="006F1B0A" w:rsidP="006F1B0A">
            <w:pPr>
              <w:jc w:val="both"/>
            </w:pPr>
            <w:r w:rsidRPr="002A4438">
              <w:t>65,33</w:t>
            </w:r>
          </w:p>
        </w:tc>
        <w:tc>
          <w:tcPr>
            <w:tcW w:w="762" w:type="dxa"/>
          </w:tcPr>
          <w:p w:rsidR="006F1B0A" w:rsidRPr="002A4438" w:rsidRDefault="006F1B0A" w:rsidP="006F1B0A">
            <w:pPr>
              <w:jc w:val="both"/>
            </w:pPr>
            <w:r w:rsidRPr="002A4438">
              <w:t>69,53</w:t>
            </w:r>
          </w:p>
        </w:tc>
        <w:tc>
          <w:tcPr>
            <w:tcW w:w="960" w:type="dxa"/>
          </w:tcPr>
          <w:p w:rsidR="006F1B0A" w:rsidRPr="005E4415" w:rsidRDefault="006F1B0A" w:rsidP="006F1B0A">
            <w:pPr>
              <w:jc w:val="both"/>
            </w:pPr>
            <w:r>
              <w:t>68,15</w:t>
            </w:r>
          </w:p>
        </w:tc>
        <w:tc>
          <w:tcPr>
            <w:tcW w:w="762" w:type="dxa"/>
          </w:tcPr>
          <w:p w:rsidR="006F1B0A" w:rsidRPr="005E4415" w:rsidRDefault="006F1B0A" w:rsidP="006F1B0A">
            <w:pPr>
              <w:jc w:val="both"/>
            </w:pPr>
            <w:r>
              <w:t>59,71</w:t>
            </w:r>
          </w:p>
        </w:tc>
      </w:tr>
      <w:tr w:rsidR="006F1B0A" w:rsidRPr="005E4415" w:rsidTr="006F1B0A">
        <w:tc>
          <w:tcPr>
            <w:tcW w:w="1920" w:type="dxa"/>
            <w:shd w:val="clear" w:color="auto" w:fill="auto"/>
          </w:tcPr>
          <w:p w:rsidR="006F1B0A" w:rsidRPr="005E4415" w:rsidRDefault="006F1B0A" w:rsidP="006F1B0A">
            <w:pPr>
              <w:jc w:val="both"/>
            </w:pPr>
            <w:r w:rsidRPr="005E4415">
              <w:t>Средний балл край</w:t>
            </w:r>
          </w:p>
        </w:tc>
        <w:tc>
          <w:tcPr>
            <w:tcW w:w="811" w:type="dxa"/>
            <w:shd w:val="clear" w:color="auto" w:fill="auto"/>
          </w:tcPr>
          <w:p w:rsidR="006F1B0A" w:rsidRPr="002A4438" w:rsidRDefault="006F1B0A" w:rsidP="006F1B0A">
            <w:pPr>
              <w:jc w:val="both"/>
            </w:pPr>
            <w:r w:rsidRPr="002A4438">
              <w:t>71,72</w:t>
            </w:r>
          </w:p>
        </w:tc>
        <w:tc>
          <w:tcPr>
            <w:tcW w:w="975" w:type="dxa"/>
            <w:shd w:val="clear" w:color="auto" w:fill="auto"/>
          </w:tcPr>
          <w:p w:rsidR="006F1B0A" w:rsidRPr="002A4438" w:rsidRDefault="006F1B0A" w:rsidP="006F1B0A">
            <w:pPr>
              <w:jc w:val="both"/>
            </w:pPr>
            <w:r w:rsidRPr="002A4438">
              <w:t>70,52</w:t>
            </w:r>
          </w:p>
        </w:tc>
        <w:tc>
          <w:tcPr>
            <w:tcW w:w="863" w:type="dxa"/>
            <w:shd w:val="clear" w:color="auto" w:fill="auto"/>
          </w:tcPr>
          <w:p w:rsidR="006F1B0A" w:rsidRPr="002A4438" w:rsidRDefault="006F1B0A" w:rsidP="006F1B0A">
            <w:pPr>
              <w:jc w:val="both"/>
            </w:pPr>
            <w:r w:rsidRPr="002A4438">
              <w:t>70,04</w:t>
            </w:r>
          </w:p>
        </w:tc>
        <w:tc>
          <w:tcPr>
            <w:tcW w:w="776" w:type="dxa"/>
          </w:tcPr>
          <w:p w:rsidR="006F1B0A" w:rsidRPr="002A4438" w:rsidRDefault="006F1B0A" w:rsidP="006F1B0A">
            <w:pPr>
              <w:jc w:val="both"/>
            </w:pPr>
            <w:r w:rsidRPr="002A4438">
              <w:t>68,81</w:t>
            </w:r>
          </w:p>
        </w:tc>
        <w:tc>
          <w:tcPr>
            <w:tcW w:w="960" w:type="dxa"/>
          </w:tcPr>
          <w:p w:rsidR="006F1B0A" w:rsidRPr="002A4438" w:rsidRDefault="006F1B0A" w:rsidP="006F1B0A">
            <w:pPr>
              <w:jc w:val="both"/>
            </w:pPr>
            <w:r w:rsidRPr="002A4438">
              <w:t>75,38</w:t>
            </w:r>
          </w:p>
        </w:tc>
        <w:tc>
          <w:tcPr>
            <w:tcW w:w="782" w:type="dxa"/>
          </w:tcPr>
          <w:p w:rsidR="006F1B0A" w:rsidRPr="002A4438" w:rsidRDefault="006F1B0A" w:rsidP="006F1B0A">
            <w:pPr>
              <w:jc w:val="both"/>
            </w:pPr>
            <w:r w:rsidRPr="002A4438">
              <w:t>71,84</w:t>
            </w:r>
          </w:p>
        </w:tc>
        <w:tc>
          <w:tcPr>
            <w:tcW w:w="762" w:type="dxa"/>
          </w:tcPr>
          <w:p w:rsidR="006F1B0A" w:rsidRPr="002A4438" w:rsidRDefault="006F1B0A" w:rsidP="006F1B0A">
            <w:pPr>
              <w:jc w:val="both"/>
            </w:pPr>
            <w:r w:rsidRPr="002A4438">
              <w:t>67,1</w:t>
            </w:r>
          </w:p>
        </w:tc>
        <w:tc>
          <w:tcPr>
            <w:tcW w:w="960" w:type="dxa"/>
          </w:tcPr>
          <w:p w:rsidR="006F1B0A" w:rsidRPr="005E4415" w:rsidRDefault="006F1B0A" w:rsidP="006F1B0A">
            <w:pPr>
              <w:jc w:val="both"/>
            </w:pPr>
            <w:r>
              <w:t>71,02</w:t>
            </w:r>
          </w:p>
        </w:tc>
        <w:tc>
          <w:tcPr>
            <w:tcW w:w="762" w:type="dxa"/>
          </w:tcPr>
          <w:p w:rsidR="006F1B0A" w:rsidRPr="005E4415" w:rsidRDefault="006F1B0A" w:rsidP="006F1B0A">
            <w:pPr>
              <w:jc w:val="both"/>
            </w:pPr>
            <w:r>
              <w:t>71,99</w:t>
            </w:r>
          </w:p>
        </w:tc>
      </w:tr>
    </w:tbl>
    <w:p w:rsidR="006F1B0A" w:rsidRDefault="006F1B0A" w:rsidP="006F1B0A">
      <w:pPr>
        <w:jc w:val="both"/>
      </w:pPr>
    </w:p>
    <w:p w:rsidR="006F1B0A" w:rsidRPr="00915024" w:rsidRDefault="006F1B0A" w:rsidP="006F1B0A">
      <w:pPr>
        <w:jc w:val="both"/>
      </w:pPr>
      <w:r w:rsidRPr="00915024">
        <w:t>Вывод: Но школьные результаты ещё значительно уступают результатам по району и краю.</w:t>
      </w:r>
      <w:r>
        <w:t xml:space="preserve">  </w:t>
      </w:r>
    </w:p>
    <w:p w:rsidR="006F1B0A" w:rsidRDefault="006F1B0A" w:rsidP="006F1B0A">
      <w:pPr>
        <w:ind w:left="360"/>
        <w:jc w:val="both"/>
      </w:pPr>
      <w:r>
        <w:t>Отставание в 2014 году от района составило в среднем  8 баллов, от края –  6,3 балла.</w:t>
      </w:r>
    </w:p>
    <w:p w:rsidR="006F1B0A" w:rsidRDefault="006F1B0A" w:rsidP="006F1B0A">
      <w:pPr>
        <w:ind w:left="360"/>
        <w:jc w:val="both"/>
      </w:pPr>
      <w:r>
        <w:t>Отставание в 2013 году от района составило в среднем  16 баллов, от края –  17 баллов.</w:t>
      </w:r>
    </w:p>
    <w:p w:rsidR="006F1B0A" w:rsidRDefault="006F1B0A" w:rsidP="006F1B0A">
      <w:pPr>
        <w:ind w:left="360"/>
        <w:jc w:val="both"/>
      </w:pPr>
      <w:r>
        <w:t>Отставание в 2012 году от района составило в среднем  6 баллов, от края –  7,3 балла.</w:t>
      </w:r>
    </w:p>
    <w:p w:rsidR="006F1B0A" w:rsidRPr="00915024" w:rsidRDefault="006F1B0A" w:rsidP="006F1B0A">
      <w:pPr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56"/>
        <w:gridCol w:w="2394"/>
        <w:gridCol w:w="2440"/>
        <w:gridCol w:w="2283"/>
      </w:tblGrid>
      <w:tr w:rsidR="006F1B0A" w:rsidRPr="00915024" w:rsidTr="006F1B0A">
        <w:trPr>
          <w:trHeight w:val="60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классы</w:t>
            </w:r>
          </w:p>
        </w:tc>
        <w:tc>
          <w:tcPr>
            <w:tcW w:w="23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Учитель, категория, курсы</w:t>
            </w:r>
          </w:p>
        </w:tc>
        <w:tc>
          <w:tcPr>
            <w:tcW w:w="2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УМК</w:t>
            </w:r>
          </w:p>
        </w:tc>
        <w:tc>
          <w:tcPr>
            <w:tcW w:w="22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>программа</w:t>
            </w:r>
          </w:p>
        </w:tc>
      </w:tr>
      <w:tr w:rsidR="006F1B0A" w:rsidRPr="00915024" w:rsidTr="006F1B0A"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r w:rsidRPr="00915024">
              <w:t xml:space="preserve">По 4 </w:t>
            </w:r>
            <w:proofErr w:type="spellStart"/>
            <w:r w:rsidRPr="00915024">
              <w:t>кл</w:t>
            </w:r>
            <w:proofErr w:type="spellEnd"/>
            <w:r w:rsidRPr="00915024">
              <w:t>. мат., р.я., ОУУ</w:t>
            </w:r>
          </w:p>
        </w:tc>
        <w:tc>
          <w:tcPr>
            <w:tcW w:w="23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proofErr w:type="spellStart"/>
            <w:r w:rsidRPr="00915024">
              <w:t>Чурбанова</w:t>
            </w:r>
            <w:proofErr w:type="spellEnd"/>
            <w:r w:rsidRPr="00915024">
              <w:t xml:space="preserve"> Татьяна Николаевна      первая</w:t>
            </w:r>
          </w:p>
        </w:tc>
        <w:tc>
          <w:tcPr>
            <w:tcW w:w="2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1B0A" w:rsidRPr="00915024" w:rsidRDefault="006F1B0A" w:rsidP="006F1B0A">
            <w:pPr>
              <w:jc w:val="center"/>
            </w:pPr>
            <w:r w:rsidRPr="00915024">
              <w:t>« Школа  России» (под</w:t>
            </w:r>
            <w:proofErr w:type="gramStart"/>
            <w:r w:rsidRPr="00915024">
              <w:t>.</w:t>
            </w:r>
            <w:proofErr w:type="gramEnd"/>
            <w:r w:rsidRPr="00915024">
              <w:t xml:space="preserve"> </w:t>
            </w:r>
            <w:proofErr w:type="gramStart"/>
            <w:r w:rsidRPr="00915024">
              <w:t>р</w:t>
            </w:r>
            <w:proofErr w:type="gramEnd"/>
            <w:r w:rsidRPr="00915024">
              <w:t>ед. А.А.Плешакова)</w:t>
            </w:r>
          </w:p>
          <w:p w:rsidR="006F1B0A" w:rsidRPr="00915024" w:rsidRDefault="006F1B0A" w:rsidP="006F1B0A">
            <w:pPr>
              <w:spacing w:before="100" w:beforeAutospacing="1" w:after="100" w:afterAutospacing="1"/>
            </w:pPr>
          </w:p>
        </w:tc>
        <w:tc>
          <w:tcPr>
            <w:tcW w:w="22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F1B0A" w:rsidRPr="00915024" w:rsidRDefault="006F1B0A" w:rsidP="006F1B0A">
            <w:r w:rsidRPr="00915024">
              <w:t>Зеленина Л.М. , Хохлова Т.Е.</w:t>
            </w:r>
          </w:p>
          <w:p w:rsidR="006F1B0A" w:rsidRPr="00915024" w:rsidRDefault="006F1B0A" w:rsidP="006F1B0A">
            <w:r w:rsidRPr="00915024">
              <w:t xml:space="preserve">Программа « Русский язык». </w:t>
            </w:r>
          </w:p>
          <w:p w:rsidR="006F1B0A" w:rsidRPr="00915024" w:rsidRDefault="006F1B0A" w:rsidP="006F1B0A">
            <w:r w:rsidRPr="00915024">
              <w:t xml:space="preserve">1-4 </w:t>
            </w:r>
            <w:proofErr w:type="spellStart"/>
            <w:r w:rsidRPr="00915024">
              <w:t>кл</w:t>
            </w:r>
            <w:proofErr w:type="spellEnd"/>
            <w:r w:rsidRPr="00915024">
              <w:t xml:space="preserve">. 2003 </w:t>
            </w:r>
          </w:p>
        </w:tc>
      </w:tr>
      <w:tr w:rsidR="006F1B0A" w:rsidRPr="00915024" w:rsidTr="006F1B0A"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B0A" w:rsidRPr="00915024" w:rsidRDefault="006F1B0A" w:rsidP="006F1B0A">
            <w:pPr>
              <w:spacing w:before="100" w:beforeAutospacing="1" w:after="100" w:afterAutospacing="1"/>
            </w:pPr>
          </w:p>
        </w:tc>
        <w:tc>
          <w:tcPr>
            <w:tcW w:w="23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proofErr w:type="spellStart"/>
            <w:r w:rsidRPr="00915024">
              <w:t>Чурбанова</w:t>
            </w:r>
            <w:proofErr w:type="spellEnd"/>
            <w:r w:rsidRPr="00915024">
              <w:t xml:space="preserve"> Татьяна Николаевна      первая</w:t>
            </w:r>
          </w:p>
        </w:tc>
        <w:tc>
          <w:tcPr>
            <w:tcW w:w="2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B0A" w:rsidRPr="00915024" w:rsidRDefault="006F1B0A" w:rsidP="006F1B0A">
            <w:pPr>
              <w:jc w:val="center"/>
            </w:pPr>
            <w:r w:rsidRPr="00915024">
              <w:t>« Школа  России» (под</w:t>
            </w:r>
            <w:proofErr w:type="gramStart"/>
            <w:r w:rsidRPr="00915024">
              <w:t>.</w:t>
            </w:r>
            <w:proofErr w:type="gramEnd"/>
            <w:r w:rsidRPr="00915024">
              <w:t xml:space="preserve"> </w:t>
            </w:r>
            <w:proofErr w:type="gramStart"/>
            <w:r w:rsidRPr="00915024">
              <w:t>р</w:t>
            </w:r>
            <w:proofErr w:type="gramEnd"/>
            <w:r w:rsidRPr="00915024">
              <w:t>ед. А.А.Плешакова)</w:t>
            </w:r>
          </w:p>
          <w:p w:rsidR="006F1B0A" w:rsidRPr="00915024" w:rsidRDefault="006F1B0A" w:rsidP="006F1B0A">
            <w:pPr>
              <w:jc w:val="center"/>
            </w:pPr>
          </w:p>
        </w:tc>
        <w:tc>
          <w:tcPr>
            <w:tcW w:w="22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F1B0A" w:rsidRPr="00915024" w:rsidRDefault="006F1B0A" w:rsidP="006F1B0A">
            <w:pPr>
              <w:pStyle w:val="af6"/>
              <w:widowControl w:val="0"/>
              <w:ind w:firstLine="0"/>
            </w:pPr>
            <w:r w:rsidRPr="00915024">
              <w:t xml:space="preserve">Горецкий В.Г.  Программа «Литературное чтение». 1-4 </w:t>
            </w:r>
            <w:proofErr w:type="spellStart"/>
            <w:r w:rsidRPr="00915024">
              <w:t>кл</w:t>
            </w:r>
            <w:proofErr w:type="spellEnd"/>
            <w:r w:rsidRPr="00915024">
              <w:t>. 2002</w:t>
            </w:r>
          </w:p>
          <w:p w:rsidR="006F1B0A" w:rsidRPr="00915024" w:rsidRDefault="006F1B0A" w:rsidP="006F1B0A"/>
        </w:tc>
      </w:tr>
      <w:tr w:rsidR="006F1B0A" w:rsidRPr="00915024" w:rsidTr="006F1B0A"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B0A" w:rsidRPr="00915024" w:rsidRDefault="006F1B0A" w:rsidP="006F1B0A">
            <w:pPr>
              <w:spacing w:before="100" w:beforeAutospacing="1" w:after="100" w:afterAutospacing="1"/>
            </w:pPr>
          </w:p>
        </w:tc>
        <w:tc>
          <w:tcPr>
            <w:tcW w:w="23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B0A" w:rsidRPr="00915024" w:rsidRDefault="006F1B0A" w:rsidP="006F1B0A">
            <w:pPr>
              <w:spacing w:before="100" w:beforeAutospacing="1" w:after="100" w:afterAutospacing="1"/>
            </w:pPr>
            <w:proofErr w:type="spellStart"/>
            <w:r w:rsidRPr="00915024">
              <w:t>Чурбанова</w:t>
            </w:r>
            <w:proofErr w:type="spellEnd"/>
            <w:r w:rsidRPr="00915024">
              <w:t xml:space="preserve"> Татьяна Николаевна      первая</w:t>
            </w:r>
          </w:p>
        </w:tc>
        <w:tc>
          <w:tcPr>
            <w:tcW w:w="2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B0A" w:rsidRPr="00915024" w:rsidRDefault="006F1B0A" w:rsidP="006F1B0A">
            <w:pPr>
              <w:jc w:val="center"/>
            </w:pPr>
            <w:r w:rsidRPr="00915024">
              <w:t>« Школа  России» (под</w:t>
            </w:r>
            <w:proofErr w:type="gramStart"/>
            <w:r w:rsidRPr="00915024">
              <w:t>.</w:t>
            </w:r>
            <w:proofErr w:type="gramEnd"/>
            <w:r w:rsidRPr="00915024">
              <w:t xml:space="preserve"> </w:t>
            </w:r>
            <w:proofErr w:type="gramStart"/>
            <w:r w:rsidRPr="00915024">
              <w:t>р</w:t>
            </w:r>
            <w:proofErr w:type="gramEnd"/>
            <w:r w:rsidRPr="00915024">
              <w:t>ед. А.А.Плешакова)</w:t>
            </w:r>
          </w:p>
          <w:p w:rsidR="006F1B0A" w:rsidRPr="00915024" w:rsidRDefault="006F1B0A" w:rsidP="006F1B0A">
            <w:pPr>
              <w:jc w:val="center"/>
            </w:pPr>
          </w:p>
        </w:tc>
        <w:tc>
          <w:tcPr>
            <w:tcW w:w="22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F1B0A" w:rsidRPr="00915024" w:rsidRDefault="006F1B0A" w:rsidP="006F1B0A">
            <w:r w:rsidRPr="00915024">
              <w:t xml:space="preserve">М.И.Моро </w:t>
            </w:r>
          </w:p>
          <w:p w:rsidR="006F1B0A" w:rsidRPr="00915024" w:rsidRDefault="006F1B0A" w:rsidP="006F1B0A">
            <w:pPr>
              <w:pStyle w:val="af6"/>
              <w:widowControl w:val="0"/>
              <w:ind w:firstLine="0"/>
            </w:pPr>
            <w:r w:rsidRPr="00915024">
              <w:t xml:space="preserve">Программа  «Математика»  1-4 </w:t>
            </w:r>
            <w:proofErr w:type="spellStart"/>
            <w:r w:rsidRPr="00915024">
              <w:t>кл</w:t>
            </w:r>
            <w:proofErr w:type="spellEnd"/>
            <w:r w:rsidRPr="00915024">
              <w:t>. 2003</w:t>
            </w:r>
          </w:p>
        </w:tc>
      </w:tr>
    </w:tbl>
    <w:p w:rsidR="006F1B0A" w:rsidRPr="00915024" w:rsidRDefault="006F1B0A" w:rsidP="006F1B0A">
      <w:pPr>
        <w:ind w:left="360"/>
        <w:jc w:val="both"/>
      </w:pPr>
    </w:p>
    <w:p w:rsidR="006F1B0A" w:rsidRPr="00915024" w:rsidRDefault="006F1B0A" w:rsidP="006F1B0A">
      <w:pPr>
        <w:jc w:val="both"/>
      </w:pPr>
      <w:r w:rsidRPr="00915024">
        <w:t>Социальный статус родителей</w:t>
      </w:r>
    </w:p>
    <w:tbl>
      <w:tblPr>
        <w:tblStyle w:val="af3"/>
        <w:tblW w:w="0" w:type="auto"/>
        <w:tblLook w:val="04A0"/>
      </w:tblPr>
      <w:tblGrid>
        <w:gridCol w:w="1914"/>
        <w:gridCol w:w="1914"/>
        <w:gridCol w:w="1914"/>
        <w:gridCol w:w="1914"/>
        <w:gridCol w:w="2026"/>
      </w:tblGrid>
      <w:tr w:rsidR="006F1B0A" w:rsidRPr="00915024" w:rsidTr="006F1B0A"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рабочий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служащий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безработный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пенсионер</w:t>
            </w:r>
          </w:p>
        </w:tc>
        <w:tc>
          <w:tcPr>
            <w:tcW w:w="1915" w:type="dxa"/>
          </w:tcPr>
          <w:p w:rsidR="006F1B0A" w:rsidRPr="00915024" w:rsidRDefault="006F1B0A" w:rsidP="006F1B0A">
            <w:pPr>
              <w:jc w:val="both"/>
            </w:pPr>
            <w:r w:rsidRPr="00915024">
              <w:t>предприниматель</w:t>
            </w:r>
          </w:p>
        </w:tc>
      </w:tr>
      <w:tr w:rsidR="006F1B0A" w:rsidRPr="00915024" w:rsidTr="006F1B0A"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15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8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1</w:t>
            </w:r>
          </w:p>
        </w:tc>
        <w:tc>
          <w:tcPr>
            <w:tcW w:w="1914" w:type="dxa"/>
          </w:tcPr>
          <w:p w:rsidR="006F1B0A" w:rsidRPr="00915024" w:rsidRDefault="006F1B0A" w:rsidP="006F1B0A">
            <w:pPr>
              <w:jc w:val="both"/>
            </w:pPr>
            <w:r w:rsidRPr="00915024">
              <w:t>1</w:t>
            </w:r>
          </w:p>
        </w:tc>
        <w:tc>
          <w:tcPr>
            <w:tcW w:w="1915" w:type="dxa"/>
          </w:tcPr>
          <w:p w:rsidR="006F1B0A" w:rsidRPr="00915024" w:rsidRDefault="006F1B0A" w:rsidP="006F1B0A">
            <w:pPr>
              <w:jc w:val="both"/>
            </w:pPr>
          </w:p>
        </w:tc>
      </w:tr>
    </w:tbl>
    <w:p w:rsidR="006F1B0A" w:rsidRPr="00915024" w:rsidRDefault="006F1B0A" w:rsidP="006F1B0A">
      <w:pPr>
        <w:jc w:val="both"/>
      </w:pPr>
    </w:p>
    <w:p w:rsidR="006F1B0A" w:rsidRDefault="006F1B0A" w:rsidP="006F1B0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Общие выводы и рекомендации:</w:t>
      </w:r>
    </w:p>
    <w:p w:rsidR="006F1B0A" w:rsidRPr="00ED79C1" w:rsidRDefault="006F1B0A" w:rsidP="006F1B0A">
      <w:pPr>
        <w:ind w:firstLine="720"/>
        <w:jc w:val="both"/>
        <w:rPr>
          <w:sz w:val="26"/>
          <w:szCs w:val="26"/>
        </w:rPr>
      </w:pPr>
      <w:r w:rsidRPr="00ED79C1">
        <w:rPr>
          <w:sz w:val="26"/>
          <w:szCs w:val="26"/>
        </w:rPr>
        <w:t xml:space="preserve">Подводя итоги </w:t>
      </w:r>
      <w:proofErr w:type="gramStart"/>
      <w:r w:rsidRPr="00ED79C1">
        <w:rPr>
          <w:sz w:val="26"/>
          <w:szCs w:val="26"/>
        </w:rPr>
        <w:t>анализа</w:t>
      </w:r>
      <w:proofErr w:type="gramEnd"/>
      <w:r w:rsidRPr="00ED79C1">
        <w:rPr>
          <w:sz w:val="26"/>
          <w:szCs w:val="26"/>
        </w:rPr>
        <w:t xml:space="preserve"> хочется отметить, что результаты у нас не высокие, поэтому исходя из вышеперечисленных проблем, </w:t>
      </w:r>
      <w:r>
        <w:rPr>
          <w:sz w:val="26"/>
          <w:szCs w:val="26"/>
        </w:rPr>
        <w:t>необходимо решить</w:t>
      </w:r>
      <w:r w:rsidRPr="00ED79C1">
        <w:rPr>
          <w:sz w:val="26"/>
          <w:szCs w:val="26"/>
        </w:rPr>
        <w:t xml:space="preserve"> следующие задачи:</w:t>
      </w:r>
    </w:p>
    <w:p w:rsidR="006F1B0A" w:rsidRPr="00ED79C1" w:rsidRDefault="006F1B0A" w:rsidP="00A77410">
      <w:pPr>
        <w:numPr>
          <w:ilvl w:val="0"/>
          <w:numId w:val="28"/>
        </w:numPr>
        <w:tabs>
          <w:tab w:val="clear" w:pos="1800"/>
          <w:tab w:val="num" w:pos="709"/>
        </w:tabs>
        <w:ind w:left="709" w:hanging="382"/>
        <w:jc w:val="both"/>
        <w:rPr>
          <w:sz w:val="26"/>
          <w:szCs w:val="26"/>
        </w:rPr>
      </w:pPr>
      <w:r w:rsidRPr="00ED79C1">
        <w:rPr>
          <w:sz w:val="26"/>
          <w:szCs w:val="26"/>
        </w:rPr>
        <w:t>Выработать определённую систему-программу  подготовки учащихся к ЕГЭ, которая будет начинаться с начального звена.</w:t>
      </w:r>
    </w:p>
    <w:p w:rsidR="006F1B0A" w:rsidRPr="00ED79C1" w:rsidRDefault="006F1B0A" w:rsidP="00A77410">
      <w:pPr>
        <w:numPr>
          <w:ilvl w:val="0"/>
          <w:numId w:val="28"/>
        </w:numPr>
        <w:tabs>
          <w:tab w:val="clear" w:pos="1800"/>
          <w:tab w:val="num" w:pos="709"/>
        </w:tabs>
        <w:ind w:left="709" w:hanging="382"/>
        <w:jc w:val="both"/>
        <w:rPr>
          <w:sz w:val="26"/>
          <w:szCs w:val="26"/>
        </w:rPr>
      </w:pPr>
      <w:r w:rsidRPr="00ED79C1">
        <w:rPr>
          <w:sz w:val="26"/>
          <w:szCs w:val="26"/>
        </w:rPr>
        <w:t>Учителям математики, русского языка и литературы сотрудничать с опытными педагогами района.</w:t>
      </w:r>
    </w:p>
    <w:p w:rsidR="006F1B0A" w:rsidRPr="00ED79C1" w:rsidRDefault="006F1B0A" w:rsidP="00A77410">
      <w:pPr>
        <w:numPr>
          <w:ilvl w:val="0"/>
          <w:numId w:val="28"/>
        </w:numPr>
        <w:tabs>
          <w:tab w:val="clear" w:pos="1800"/>
          <w:tab w:val="num" w:pos="709"/>
        </w:tabs>
        <w:ind w:left="709" w:hanging="382"/>
        <w:jc w:val="both"/>
        <w:rPr>
          <w:sz w:val="26"/>
          <w:szCs w:val="26"/>
        </w:rPr>
      </w:pPr>
      <w:r w:rsidRPr="00ED79C1">
        <w:rPr>
          <w:sz w:val="26"/>
          <w:szCs w:val="26"/>
        </w:rPr>
        <w:lastRenderedPageBreak/>
        <w:t xml:space="preserve">В тематическом планировании по предметам на основании </w:t>
      </w:r>
      <w:proofErr w:type="spellStart"/>
      <w:r w:rsidRPr="00ED79C1">
        <w:rPr>
          <w:sz w:val="26"/>
          <w:szCs w:val="26"/>
        </w:rPr>
        <w:t>КИМов</w:t>
      </w:r>
      <w:proofErr w:type="spellEnd"/>
      <w:r w:rsidRPr="00ED79C1">
        <w:rPr>
          <w:sz w:val="26"/>
          <w:szCs w:val="26"/>
        </w:rPr>
        <w:t xml:space="preserve"> выделить темы, которые включены в задания ЕГЭ.</w:t>
      </w:r>
    </w:p>
    <w:p w:rsidR="006F1B0A" w:rsidRPr="00ED79C1" w:rsidRDefault="006F1B0A" w:rsidP="00A77410">
      <w:pPr>
        <w:numPr>
          <w:ilvl w:val="0"/>
          <w:numId w:val="28"/>
        </w:numPr>
        <w:tabs>
          <w:tab w:val="clear" w:pos="1800"/>
          <w:tab w:val="num" w:pos="709"/>
        </w:tabs>
        <w:ind w:left="709" w:hanging="382"/>
        <w:jc w:val="both"/>
        <w:rPr>
          <w:sz w:val="26"/>
          <w:szCs w:val="26"/>
        </w:rPr>
      </w:pPr>
      <w:r w:rsidRPr="00ED79C1">
        <w:rPr>
          <w:sz w:val="26"/>
          <w:szCs w:val="26"/>
        </w:rPr>
        <w:t xml:space="preserve">Администрации школы усилить </w:t>
      </w:r>
      <w:proofErr w:type="gramStart"/>
      <w:r w:rsidRPr="00ED79C1">
        <w:rPr>
          <w:sz w:val="26"/>
          <w:szCs w:val="26"/>
        </w:rPr>
        <w:t>контроль за</w:t>
      </w:r>
      <w:proofErr w:type="gramEnd"/>
      <w:r w:rsidRPr="00ED79C1">
        <w:rPr>
          <w:sz w:val="26"/>
          <w:szCs w:val="26"/>
        </w:rPr>
        <w:t xml:space="preserve"> проведением уроков учителей и занятиями во второй половине дня, где проводиться подготовка к итоговой аттестации.</w:t>
      </w:r>
    </w:p>
    <w:p w:rsidR="006F1B0A" w:rsidRPr="00C26B65" w:rsidRDefault="006F1B0A" w:rsidP="00A77410">
      <w:pPr>
        <w:numPr>
          <w:ilvl w:val="0"/>
          <w:numId w:val="28"/>
        </w:numPr>
        <w:tabs>
          <w:tab w:val="clear" w:pos="1800"/>
          <w:tab w:val="num" w:pos="709"/>
        </w:tabs>
        <w:ind w:left="709" w:hanging="382"/>
        <w:jc w:val="both"/>
        <w:rPr>
          <w:sz w:val="26"/>
          <w:szCs w:val="26"/>
        </w:rPr>
      </w:pPr>
      <w:r w:rsidRPr="00ED79C1">
        <w:rPr>
          <w:sz w:val="26"/>
          <w:szCs w:val="26"/>
        </w:rPr>
        <w:t>Практиковать репетиционные работы в форме ЕГЭ в рамках промежуточной аттестации в различных классах с учетом возрастных особенностей учащихся.</w:t>
      </w:r>
    </w:p>
    <w:p w:rsidR="006F1B0A" w:rsidRPr="00ED79C1" w:rsidRDefault="006F1B0A" w:rsidP="00A77410">
      <w:pPr>
        <w:numPr>
          <w:ilvl w:val="0"/>
          <w:numId w:val="28"/>
        </w:numPr>
        <w:tabs>
          <w:tab w:val="clear" w:pos="1800"/>
          <w:tab w:val="num" w:pos="709"/>
        </w:tabs>
        <w:ind w:left="709" w:hanging="382"/>
        <w:jc w:val="both"/>
        <w:rPr>
          <w:sz w:val="26"/>
          <w:szCs w:val="26"/>
        </w:rPr>
      </w:pPr>
      <w:r>
        <w:rPr>
          <w:sz w:val="26"/>
          <w:szCs w:val="26"/>
        </w:rPr>
        <w:t>На заседаниях ШМО сделать подробный поэлементный анализ результатов по русскому языку и математике.</w:t>
      </w:r>
    </w:p>
    <w:p w:rsidR="00C43E60" w:rsidRDefault="00C43E60" w:rsidP="00EC32E9">
      <w:pPr>
        <w:outlineLvl w:val="0"/>
        <w:rPr>
          <w:b/>
          <w:sz w:val="28"/>
          <w:szCs w:val="28"/>
        </w:rPr>
      </w:pPr>
    </w:p>
    <w:p w:rsidR="00A36865" w:rsidRDefault="00EC32E9" w:rsidP="00AE5E1F">
      <w:pPr>
        <w:ind w:left="360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                            </w:t>
      </w:r>
    </w:p>
    <w:p w:rsidR="00AE5E1F" w:rsidRDefault="00AE5E1F" w:rsidP="00AE5E1F">
      <w:pPr>
        <w:tabs>
          <w:tab w:val="left" w:pos="8340"/>
        </w:tabs>
        <w:jc w:val="center"/>
        <w:rPr>
          <w:b/>
          <w:bCs/>
          <w:color w:val="FF0000"/>
          <w:sz w:val="28"/>
          <w:szCs w:val="28"/>
        </w:rPr>
      </w:pPr>
    </w:p>
    <w:p w:rsidR="003E57C1" w:rsidRPr="00786076" w:rsidRDefault="003E57C1" w:rsidP="003E57C1">
      <w:pPr>
        <w:jc w:val="both"/>
        <w:rPr>
          <w:b/>
          <w:sz w:val="28"/>
          <w:szCs w:val="28"/>
        </w:rPr>
        <w:sectPr w:rsidR="003E57C1" w:rsidRPr="00786076" w:rsidSect="006F1B0A">
          <w:pgSz w:w="11906" w:h="16838"/>
          <w:pgMar w:top="720" w:right="899" w:bottom="289" w:left="567" w:header="709" w:footer="709" w:gutter="0"/>
          <w:cols w:space="708"/>
          <w:docGrid w:linePitch="360"/>
        </w:sectPr>
      </w:pPr>
    </w:p>
    <w:p w:rsidR="007402F2" w:rsidRDefault="006F10A2" w:rsidP="008D017F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X</w:t>
      </w:r>
      <w:r w:rsidR="003E57C1" w:rsidRPr="00786076">
        <w:rPr>
          <w:b/>
          <w:sz w:val="28"/>
          <w:szCs w:val="28"/>
        </w:rPr>
        <w:t xml:space="preserve">. Результаты реализации воспитательной работы, формирование ключевых компетенций, социального опыта </w:t>
      </w:r>
      <w:r w:rsidR="00CB339E" w:rsidRPr="00786076">
        <w:rPr>
          <w:b/>
          <w:sz w:val="28"/>
          <w:szCs w:val="28"/>
        </w:rPr>
        <w:t>об</w:t>
      </w:r>
      <w:r w:rsidR="003E57C1" w:rsidRPr="00786076">
        <w:rPr>
          <w:b/>
          <w:sz w:val="28"/>
          <w:szCs w:val="28"/>
        </w:rPr>
        <w:t>уча</w:t>
      </w:r>
      <w:r w:rsidR="00CB339E" w:rsidRPr="00786076">
        <w:rPr>
          <w:b/>
          <w:sz w:val="28"/>
          <w:szCs w:val="28"/>
        </w:rPr>
        <w:t>ю</w:t>
      </w:r>
      <w:r w:rsidR="00F867C1">
        <w:rPr>
          <w:b/>
          <w:sz w:val="28"/>
          <w:szCs w:val="28"/>
        </w:rPr>
        <w:t>щихся</w:t>
      </w:r>
    </w:p>
    <w:p w:rsidR="00F867C1" w:rsidRPr="00F867C1" w:rsidRDefault="00F867C1" w:rsidP="00F867C1">
      <w:pPr>
        <w:jc w:val="center"/>
        <w:rPr>
          <w:b/>
          <w:sz w:val="28"/>
          <w:szCs w:val="28"/>
        </w:rPr>
      </w:pPr>
    </w:p>
    <w:p w:rsidR="00F867C1" w:rsidRPr="00687A54" w:rsidRDefault="007402F2" w:rsidP="007402F2">
      <w:pPr>
        <w:tabs>
          <w:tab w:val="left" w:pos="1770"/>
        </w:tabs>
        <w:rPr>
          <w:b/>
          <w:noProof/>
          <w:color w:val="FF0000"/>
          <w:sz w:val="28"/>
          <w:szCs w:val="28"/>
        </w:rPr>
      </w:pPr>
      <w:r>
        <w:rPr>
          <w:b/>
          <w:noProof/>
          <w:sz w:val="40"/>
        </w:rPr>
        <w:tab/>
      </w:r>
    </w:p>
    <w:p w:rsidR="00687A54" w:rsidRPr="00B8031B" w:rsidRDefault="00D570AB" w:rsidP="00687A54">
      <w:pPr>
        <w:tabs>
          <w:tab w:val="left" w:pos="1770"/>
        </w:tabs>
        <w:rPr>
          <w:rStyle w:val="a6"/>
          <w:color w:val="FF0000"/>
          <w:sz w:val="28"/>
          <w:szCs w:val="28"/>
        </w:rPr>
      </w:pPr>
      <w:r w:rsidRPr="00D570AB">
        <w:rPr>
          <w:b/>
          <w:noProof/>
          <w:sz w:val="28"/>
          <w:szCs w:val="28"/>
        </w:rPr>
        <w:drawing>
          <wp:inline distT="0" distB="0" distL="0" distR="0">
            <wp:extent cx="2369654" cy="1769548"/>
            <wp:effectExtent l="19050" t="0" r="0" b="0"/>
            <wp:docPr id="48" name="Рисунок 2" descr="Описание: D:\мои документы\разработки уроков и внекл\4 класс\фото\9 мая\100_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мои документы\разработки уроков и внекл\4 класс\фото\9 мая\100_42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66" cy="177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A54" w:rsidRPr="00687A54">
        <w:rPr>
          <w:b/>
          <w:noProof/>
          <w:sz w:val="28"/>
          <w:szCs w:val="28"/>
        </w:rPr>
        <w:t xml:space="preserve">  </w:t>
      </w:r>
      <w:r w:rsidR="00B8031B" w:rsidRPr="00B8031B">
        <w:rPr>
          <w:rStyle w:val="a6"/>
          <w:color w:val="FF0000"/>
          <w:sz w:val="28"/>
          <w:szCs w:val="28"/>
        </w:rPr>
        <w:t>«</w:t>
      </w:r>
      <w:r w:rsidR="00687A54" w:rsidRPr="00B8031B">
        <w:rPr>
          <w:rStyle w:val="a6"/>
          <w:color w:val="FF0000"/>
          <w:sz w:val="28"/>
          <w:szCs w:val="28"/>
        </w:rPr>
        <w:t>Воспитание</w:t>
      </w:r>
      <w:r w:rsidR="00B8031B">
        <w:rPr>
          <w:rStyle w:val="a6"/>
          <w:color w:val="FF0000"/>
          <w:sz w:val="28"/>
          <w:szCs w:val="28"/>
        </w:rPr>
        <w:t xml:space="preserve"> </w:t>
      </w:r>
      <w:r w:rsidR="00687A54" w:rsidRPr="00B8031B">
        <w:rPr>
          <w:rStyle w:val="a6"/>
          <w:color w:val="FF0000"/>
          <w:sz w:val="28"/>
          <w:szCs w:val="28"/>
        </w:rPr>
        <w:t xml:space="preserve">- великое дело: им решается </w:t>
      </w:r>
    </w:p>
    <w:p w:rsidR="00687A54" w:rsidRPr="00B8031B" w:rsidRDefault="00687A54" w:rsidP="00687A54">
      <w:pPr>
        <w:tabs>
          <w:tab w:val="left" w:pos="1770"/>
        </w:tabs>
        <w:rPr>
          <w:rStyle w:val="a6"/>
          <w:color w:val="FF0000"/>
          <w:sz w:val="28"/>
          <w:szCs w:val="28"/>
        </w:rPr>
      </w:pPr>
      <w:r w:rsidRPr="00B8031B">
        <w:rPr>
          <w:rStyle w:val="a6"/>
          <w:color w:val="FF0000"/>
          <w:sz w:val="28"/>
          <w:szCs w:val="28"/>
        </w:rPr>
        <w:t xml:space="preserve">                                                                                                    участь человека</w:t>
      </w:r>
      <w:r w:rsidR="00B8031B" w:rsidRPr="00B8031B">
        <w:rPr>
          <w:rStyle w:val="a6"/>
          <w:color w:val="FF0000"/>
          <w:sz w:val="28"/>
          <w:szCs w:val="28"/>
        </w:rPr>
        <w:t>»</w:t>
      </w:r>
    </w:p>
    <w:p w:rsidR="00231D2B" w:rsidRPr="00B8031B" w:rsidRDefault="00231D2B" w:rsidP="00645238">
      <w:pPr>
        <w:rPr>
          <w:rStyle w:val="a6"/>
          <w:color w:val="FF0000"/>
          <w:sz w:val="28"/>
          <w:szCs w:val="28"/>
        </w:rPr>
      </w:pPr>
    </w:p>
    <w:p w:rsidR="00CB339E" w:rsidRPr="007D1D1B" w:rsidRDefault="00CB339E" w:rsidP="00CB339E">
      <w:pPr>
        <w:outlineLvl w:val="0"/>
        <w:rPr>
          <w:b/>
          <w:color w:val="364149"/>
          <w:sz w:val="28"/>
          <w:szCs w:val="28"/>
          <w:shd w:val="clear" w:color="auto" w:fill="FFFFFF"/>
        </w:rPr>
      </w:pPr>
    </w:p>
    <w:p w:rsidR="008C0154" w:rsidRPr="007D1D1B" w:rsidRDefault="00CB339E" w:rsidP="008C0154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D1D1B">
        <w:rPr>
          <w:color w:val="364149"/>
          <w:sz w:val="28"/>
          <w:szCs w:val="28"/>
          <w:shd w:val="clear" w:color="auto" w:fill="FFFFFF"/>
        </w:rPr>
        <w:t xml:space="preserve">  </w:t>
      </w:r>
      <w:r w:rsidR="008C0154" w:rsidRPr="007D1D1B">
        <w:rPr>
          <w:color w:val="364149"/>
          <w:sz w:val="28"/>
          <w:szCs w:val="28"/>
          <w:shd w:val="clear" w:color="auto" w:fill="FFFFFF"/>
        </w:rPr>
        <w:t xml:space="preserve">    </w:t>
      </w:r>
      <w:r w:rsidR="009201DE">
        <w:rPr>
          <w:color w:val="000000"/>
          <w:sz w:val="28"/>
          <w:szCs w:val="28"/>
          <w:shd w:val="clear" w:color="auto" w:fill="FFFFFF"/>
        </w:rPr>
        <w:t>В 2013 - 2014</w:t>
      </w:r>
      <w:r w:rsidRPr="007D1D1B">
        <w:rPr>
          <w:color w:val="000000"/>
          <w:sz w:val="28"/>
          <w:szCs w:val="28"/>
          <w:shd w:val="clear" w:color="auto" w:fill="FFFFFF"/>
        </w:rPr>
        <w:t xml:space="preserve"> учебном году воспитательная работа ОУ осуществлялась в соответствии с целями и задачами учреждения на данный учебный год. Все мероприятия являлись звеньями в цепи процесса создания личностно-ориентированной образовательной и воспитательной среды.</w:t>
      </w:r>
    </w:p>
    <w:p w:rsidR="00CB339E" w:rsidRPr="00FE6BCE" w:rsidRDefault="008C0154" w:rsidP="008C0154">
      <w:pPr>
        <w:spacing w:line="360" w:lineRule="auto"/>
        <w:jc w:val="both"/>
        <w:rPr>
          <w:rStyle w:val="apple-converted-space"/>
          <w:rFonts w:ascii="Angsana New" w:hAnsi="Angsana New" w:cs="Angsana New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7D1D1B">
        <w:rPr>
          <w:color w:val="000000"/>
          <w:sz w:val="28"/>
          <w:szCs w:val="28"/>
          <w:shd w:val="clear" w:color="auto" w:fill="FFFFFF"/>
        </w:rPr>
        <w:t xml:space="preserve">   </w:t>
      </w:r>
      <w:r w:rsidR="00CB339E" w:rsidRPr="007D1D1B">
        <w:rPr>
          <w:color w:val="000000"/>
          <w:sz w:val="28"/>
          <w:szCs w:val="28"/>
          <w:shd w:val="clear" w:color="auto" w:fill="FFFFFF"/>
        </w:rPr>
        <w:t xml:space="preserve"> Эта работа была направлена на достижение уставных целей, на выполнение задач, соответствующих реализуемому этапу развития образовательной системы  ОУ, и на повышение эффективности учебно-воспитательного </w:t>
      </w:r>
      <w:r w:rsidR="00CB339E" w:rsidRPr="00FE6BCE">
        <w:rPr>
          <w:rFonts w:cs="Angsana New"/>
          <w:color w:val="000000"/>
          <w:sz w:val="28"/>
          <w:szCs w:val="28"/>
          <w:shd w:val="clear" w:color="auto" w:fill="FFFFFF"/>
        </w:rPr>
        <w:t>процесса</w:t>
      </w:r>
      <w:r w:rsidR="00CB339E" w:rsidRPr="00FE6BCE">
        <w:rPr>
          <w:rFonts w:ascii="Angsana New" w:hAnsi="Angsana New" w:cs="Angsana New"/>
          <w:color w:val="000000"/>
          <w:sz w:val="28"/>
          <w:szCs w:val="28"/>
          <w:shd w:val="clear" w:color="auto" w:fill="FFFFFF"/>
        </w:rPr>
        <w:t xml:space="preserve">, </w:t>
      </w:r>
      <w:r w:rsidR="00CB339E" w:rsidRPr="00FE6BCE">
        <w:rPr>
          <w:rFonts w:cs="Angsana New"/>
          <w:color w:val="000000"/>
          <w:sz w:val="28"/>
          <w:szCs w:val="28"/>
          <w:shd w:val="clear" w:color="auto" w:fill="FFFFFF"/>
        </w:rPr>
        <w:t>основной</w:t>
      </w:r>
      <w:r w:rsidR="00CB339E" w:rsidRPr="00FE6BCE">
        <w:rPr>
          <w:rFonts w:ascii="Angsana New" w:hAnsi="Angsana New" w:cs="Angsana New"/>
          <w:color w:val="000000"/>
          <w:sz w:val="28"/>
          <w:szCs w:val="28"/>
          <w:shd w:val="clear" w:color="auto" w:fill="FFFFFF"/>
        </w:rPr>
        <w:t xml:space="preserve"> </w:t>
      </w:r>
      <w:r w:rsidR="00CB339E" w:rsidRPr="00FE6BCE">
        <w:rPr>
          <w:rFonts w:cs="Angsana New"/>
          <w:color w:val="000000"/>
          <w:sz w:val="28"/>
          <w:szCs w:val="28"/>
          <w:shd w:val="clear" w:color="auto" w:fill="FFFFFF"/>
        </w:rPr>
        <w:t>задачей</w:t>
      </w:r>
      <w:r w:rsidR="00CB339E" w:rsidRPr="00FE6BCE">
        <w:rPr>
          <w:rFonts w:ascii="Angsana New" w:hAnsi="Angsana New" w:cs="Angsana New"/>
          <w:color w:val="000000"/>
          <w:sz w:val="28"/>
          <w:szCs w:val="28"/>
          <w:shd w:val="clear" w:color="auto" w:fill="FFFFFF"/>
        </w:rPr>
        <w:t xml:space="preserve"> </w:t>
      </w:r>
      <w:r w:rsidR="00CB339E" w:rsidRPr="00FE6BCE">
        <w:rPr>
          <w:rFonts w:cs="Angsana New"/>
          <w:color w:val="000000"/>
          <w:sz w:val="28"/>
          <w:szCs w:val="28"/>
          <w:shd w:val="clear" w:color="auto" w:fill="FFFFFF"/>
        </w:rPr>
        <w:t>которого</w:t>
      </w:r>
      <w:r w:rsidR="00CB339E" w:rsidRPr="00FE6BCE">
        <w:rPr>
          <w:rFonts w:ascii="Angsana New" w:hAnsi="Angsana New" w:cs="Angsana New"/>
          <w:color w:val="000000"/>
          <w:sz w:val="28"/>
          <w:szCs w:val="28"/>
          <w:shd w:val="clear" w:color="auto" w:fill="FFFFFF"/>
        </w:rPr>
        <w:t xml:space="preserve"> </w:t>
      </w:r>
      <w:r w:rsidR="00CB339E" w:rsidRPr="00FE6BCE">
        <w:rPr>
          <w:rFonts w:cs="Angsana New"/>
          <w:color w:val="000000"/>
          <w:sz w:val="28"/>
          <w:szCs w:val="28"/>
          <w:shd w:val="clear" w:color="auto" w:fill="FFFFFF"/>
        </w:rPr>
        <w:t>является</w:t>
      </w:r>
      <w:r w:rsidR="00CB339E" w:rsidRPr="00FE6BCE">
        <w:rPr>
          <w:rFonts w:ascii="Angsana New" w:hAnsi="Angsana New" w:cs="Angsana New"/>
          <w:color w:val="000000"/>
          <w:sz w:val="28"/>
          <w:szCs w:val="28"/>
          <w:shd w:val="clear" w:color="auto" w:fill="FFFFFF"/>
        </w:rPr>
        <w:t xml:space="preserve"> </w:t>
      </w:r>
      <w:r w:rsidR="00CB339E" w:rsidRPr="00FE6BCE">
        <w:rPr>
          <w:rFonts w:cs="Angsana New"/>
          <w:color w:val="000000"/>
          <w:sz w:val="28"/>
          <w:szCs w:val="28"/>
          <w:shd w:val="clear" w:color="auto" w:fill="FFFFFF"/>
        </w:rPr>
        <w:t>формирование</w:t>
      </w:r>
      <w:r w:rsidR="00CB339E" w:rsidRPr="00FE6BCE">
        <w:rPr>
          <w:rFonts w:ascii="Angsana New" w:hAnsi="Angsana New" w:cs="Angsana New"/>
          <w:color w:val="000000"/>
          <w:sz w:val="28"/>
          <w:szCs w:val="28"/>
          <w:shd w:val="clear" w:color="auto" w:fill="FFFFFF"/>
        </w:rPr>
        <w:t xml:space="preserve"> </w:t>
      </w:r>
      <w:r w:rsidR="00CB339E" w:rsidRPr="00FE6BCE">
        <w:rPr>
          <w:rFonts w:cs="Angsana New"/>
          <w:color w:val="000000"/>
          <w:sz w:val="28"/>
          <w:szCs w:val="28"/>
          <w:shd w:val="clear" w:color="auto" w:fill="FFFFFF"/>
        </w:rPr>
        <w:t>гармонично</w:t>
      </w:r>
      <w:r w:rsidR="00CB339E" w:rsidRPr="00FE6BCE">
        <w:rPr>
          <w:rFonts w:ascii="Angsana New" w:hAnsi="Angsana New" w:cs="Angsana New"/>
          <w:color w:val="000000"/>
          <w:sz w:val="28"/>
          <w:szCs w:val="28"/>
          <w:shd w:val="clear" w:color="auto" w:fill="FFFFFF"/>
        </w:rPr>
        <w:t xml:space="preserve"> </w:t>
      </w:r>
      <w:r w:rsidR="00CB339E" w:rsidRPr="00FE6BCE">
        <w:rPr>
          <w:rFonts w:cs="Angsana New"/>
          <w:color w:val="000000"/>
          <w:sz w:val="28"/>
          <w:szCs w:val="28"/>
          <w:shd w:val="clear" w:color="auto" w:fill="FFFFFF"/>
        </w:rPr>
        <w:t>развитой</w:t>
      </w:r>
      <w:r w:rsidR="00CB339E" w:rsidRPr="00FE6BCE">
        <w:rPr>
          <w:rFonts w:ascii="Angsana New" w:hAnsi="Angsana New" w:cs="Angsana New"/>
          <w:color w:val="000000"/>
          <w:sz w:val="28"/>
          <w:szCs w:val="28"/>
          <w:shd w:val="clear" w:color="auto" w:fill="FFFFFF"/>
        </w:rPr>
        <w:t xml:space="preserve">, </w:t>
      </w:r>
      <w:r w:rsidR="00CB339E" w:rsidRPr="00FE6BCE">
        <w:rPr>
          <w:rFonts w:cs="Angsana New"/>
          <w:color w:val="000000"/>
          <w:sz w:val="28"/>
          <w:szCs w:val="28"/>
          <w:shd w:val="clear" w:color="auto" w:fill="FFFFFF"/>
        </w:rPr>
        <w:t>духовно</w:t>
      </w:r>
      <w:r w:rsidR="00CB339E" w:rsidRPr="00FE6BCE">
        <w:rPr>
          <w:rFonts w:ascii="Angsana New" w:hAnsi="Angsana New" w:cs="Angsana New"/>
          <w:color w:val="000000"/>
          <w:sz w:val="28"/>
          <w:szCs w:val="28"/>
          <w:shd w:val="clear" w:color="auto" w:fill="FFFFFF"/>
        </w:rPr>
        <w:t xml:space="preserve"> - </w:t>
      </w:r>
      <w:r w:rsidR="00CB339E" w:rsidRPr="00FE6BCE">
        <w:rPr>
          <w:rFonts w:cs="Angsana New"/>
          <w:color w:val="000000"/>
          <w:sz w:val="28"/>
          <w:szCs w:val="28"/>
          <w:shd w:val="clear" w:color="auto" w:fill="FFFFFF"/>
        </w:rPr>
        <w:t>нравственной</w:t>
      </w:r>
      <w:r w:rsidR="00CB339E" w:rsidRPr="00FE6BCE">
        <w:rPr>
          <w:rFonts w:ascii="Angsana New" w:hAnsi="Angsana New" w:cs="Angsana New"/>
          <w:color w:val="000000"/>
          <w:sz w:val="28"/>
          <w:szCs w:val="28"/>
          <w:shd w:val="clear" w:color="auto" w:fill="FFFFFF"/>
        </w:rPr>
        <w:t xml:space="preserve"> </w:t>
      </w:r>
      <w:r w:rsidR="00CB339E" w:rsidRPr="00FE6BCE">
        <w:rPr>
          <w:rFonts w:cs="Angsana New"/>
          <w:color w:val="000000"/>
          <w:sz w:val="28"/>
          <w:szCs w:val="28"/>
          <w:shd w:val="clear" w:color="auto" w:fill="FFFFFF"/>
        </w:rPr>
        <w:t>личности</w:t>
      </w:r>
      <w:r w:rsidR="00CB339E" w:rsidRPr="00FE6BCE">
        <w:rPr>
          <w:rFonts w:ascii="Angsana New" w:hAnsi="Angsana New" w:cs="Angsana New"/>
          <w:color w:val="000000"/>
          <w:sz w:val="28"/>
          <w:szCs w:val="28"/>
          <w:shd w:val="clear" w:color="auto" w:fill="FFFFFF"/>
        </w:rPr>
        <w:t xml:space="preserve"> </w:t>
      </w:r>
      <w:r w:rsidR="00CB339E" w:rsidRPr="00FE6BCE">
        <w:rPr>
          <w:rFonts w:cs="Angsana New"/>
          <w:color w:val="000000"/>
          <w:sz w:val="28"/>
          <w:szCs w:val="28"/>
          <w:shd w:val="clear" w:color="auto" w:fill="FFFFFF"/>
        </w:rPr>
        <w:t>и</w:t>
      </w:r>
      <w:r w:rsidR="00CB339E" w:rsidRPr="00FE6BCE">
        <w:rPr>
          <w:rFonts w:ascii="Angsana New" w:hAnsi="Angsana New" w:cs="Angsana New"/>
          <w:color w:val="000000"/>
          <w:sz w:val="28"/>
          <w:szCs w:val="28"/>
          <w:shd w:val="clear" w:color="auto" w:fill="FFFFFF"/>
        </w:rPr>
        <w:t xml:space="preserve"> </w:t>
      </w:r>
      <w:r w:rsidR="00CB339E" w:rsidRPr="00FE6BCE">
        <w:rPr>
          <w:rFonts w:cs="Angsana New"/>
          <w:color w:val="000000"/>
          <w:sz w:val="28"/>
          <w:szCs w:val="28"/>
          <w:shd w:val="clear" w:color="auto" w:fill="FFFFFF"/>
        </w:rPr>
        <w:t>воспитание</w:t>
      </w:r>
      <w:r w:rsidR="00CB339E" w:rsidRPr="00FE6BCE">
        <w:rPr>
          <w:rFonts w:ascii="Angsana New" w:hAnsi="Angsana New" w:cs="Angsana New"/>
          <w:color w:val="000000"/>
          <w:sz w:val="28"/>
          <w:szCs w:val="28"/>
          <w:shd w:val="clear" w:color="auto" w:fill="FFFFFF"/>
        </w:rPr>
        <w:t xml:space="preserve"> </w:t>
      </w:r>
      <w:r w:rsidR="00CB339E" w:rsidRPr="00FE6BCE">
        <w:rPr>
          <w:rFonts w:cs="Angsana New"/>
          <w:color w:val="000000"/>
          <w:sz w:val="28"/>
          <w:szCs w:val="28"/>
          <w:shd w:val="clear" w:color="auto" w:fill="FFFFFF"/>
        </w:rPr>
        <w:t>гражданина</w:t>
      </w:r>
      <w:r w:rsidR="00CB339E" w:rsidRPr="00FE6BCE">
        <w:rPr>
          <w:rFonts w:ascii="Angsana New" w:hAnsi="Angsana New" w:cs="Angsana New"/>
          <w:color w:val="000000"/>
          <w:sz w:val="28"/>
          <w:szCs w:val="28"/>
          <w:shd w:val="clear" w:color="auto" w:fill="FFFFFF"/>
        </w:rPr>
        <w:t>.</w:t>
      </w:r>
      <w:r w:rsidR="00CB339E" w:rsidRPr="00FE6BCE">
        <w:rPr>
          <w:rStyle w:val="apple-converted-space"/>
          <w:rFonts w:ascii="Angsana New" w:hAnsi="Angsana New" w:cs="Angsana New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7D1D1B" w:rsidRPr="009201DE" w:rsidRDefault="007D1D1B" w:rsidP="007D1D1B">
      <w:pPr>
        <w:shd w:val="clear" w:color="auto" w:fill="FFFFFF"/>
        <w:spacing w:before="288" w:line="278" w:lineRule="exact"/>
        <w:ind w:left="749"/>
        <w:rPr>
          <w:rFonts w:ascii="Angsana New" w:hAnsi="Angsana New" w:cs="Angsana New"/>
          <w:sz w:val="28"/>
          <w:szCs w:val="28"/>
        </w:rPr>
      </w:pPr>
      <w:r w:rsidRPr="009201DE">
        <w:rPr>
          <w:rFonts w:cs="Angsana New"/>
          <w:b/>
          <w:bCs/>
          <w:spacing w:val="-1"/>
          <w:sz w:val="28"/>
          <w:szCs w:val="28"/>
        </w:rPr>
        <w:t>Цель</w:t>
      </w:r>
      <w:r w:rsidRPr="009201DE">
        <w:rPr>
          <w:rFonts w:ascii="Angsana New" w:hAnsi="Angsana New" w:cs="Angsana New"/>
          <w:b/>
          <w:bCs/>
          <w:spacing w:val="-1"/>
          <w:sz w:val="28"/>
          <w:szCs w:val="28"/>
        </w:rPr>
        <w:t xml:space="preserve"> </w:t>
      </w:r>
      <w:r w:rsidRPr="009201DE">
        <w:rPr>
          <w:rFonts w:cs="Angsana New"/>
          <w:b/>
          <w:bCs/>
          <w:spacing w:val="-1"/>
          <w:sz w:val="28"/>
          <w:szCs w:val="28"/>
        </w:rPr>
        <w:t>воспитательной</w:t>
      </w:r>
      <w:r w:rsidRPr="009201DE">
        <w:rPr>
          <w:rFonts w:ascii="Angsana New" w:hAnsi="Angsana New" w:cs="Angsana New"/>
          <w:b/>
          <w:bCs/>
          <w:spacing w:val="-1"/>
          <w:sz w:val="28"/>
          <w:szCs w:val="28"/>
        </w:rPr>
        <w:t xml:space="preserve"> </w:t>
      </w:r>
      <w:r w:rsidRPr="009201DE">
        <w:rPr>
          <w:rFonts w:cs="Angsana New"/>
          <w:b/>
          <w:bCs/>
          <w:spacing w:val="-1"/>
          <w:sz w:val="28"/>
          <w:szCs w:val="28"/>
        </w:rPr>
        <w:t>работы</w:t>
      </w:r>
      <w:r w:rsidRPr="009201DE">
        <w:rPr>
          <w:rFonts w:ascii="Angsana New" w:hAnsi="Angsana New" w:cs="Angsana New"/>
          <w:b/>
          <w:bCs/>
          <w:spacing w:val="-1"/>
          <w:sz w:val="28"/>
          <w:szCs w:val="28"/>
        </w:rPr>
        <w:t xml:space="preserve"> </w:t>
      </w:r>
      <w:r w:rsidRPr="009201DE">
        <w:rPr>
          <w:rFonts w:cs="Angsana New"/>
          <w:b/>
          <w:bCs/>
          <w:spacing w:val="-1"/>
          <w:sz w:val="28"/>
          <w:szCs w:val="28"/>
        </w:rPr>
        <w:t>школы</w:t>
      </w:r>
      <w:r w:rsidRPr="009201DE">
        <w:rPr>
          <w:rFonts w:ascii="Angsana New" w:hAnsi="Angsana New" w:cs="Angsana New"/>
          <w:b/>
          <w:bCs/>
          <w:spacing w:val="-1"/>
          <w:sz w:val="28"/>
          <w:szCs w:val="28"/>
        </w:rPr>
        <w:t>:</w:t>
      </w:r>
    </w:p>
    <w:p w:rsidR="007D1D1B" w:rsidRPr="009201DE" w:rsidRDefault="007D1D1B" w:rsidP="007D1D1B">
      <w:pPr>
        <w:shd w:val="clear" w:color="auto" w:fill="FFFFFF"/>
        <w:spacing w:line="278" w:lineRule="exact"/>
        <w:ind w:left="5" w:right="922"/>
        <w:rPr>
          <w:rFonts w:ascii="Angsana New" w:hAnsi="Angsana New" w:cs="Angsana New"/>
          <w:sz w:val="28"/>
          <w:szCs w:val="28"/>
        </w:rPr>
      </w:pPr>
      <w:r w:rsidRPr="009201DE">
        <w:rPr>
          <w:rFonts w:cs="Angsana New"/>
          <w:spacing w:val="-2"/>
          <w:sz w:val="28"/>
          <w:szCs w:val="28"/>
        </w:rPr>
        <w:t>воспитание</w:t>
      </w:r>
      <w:r w:rsidRPr="009201DE">
        <w:rPr>
          <w:rFonts w:ascii="Angsana New" w:hAnsi="Angsana New" w:cs="Angsana New"/>
          <w:spacing w:val="-2"/>
          <w:sz w:val="28"/>
          <w:szCs w:val="28"/>
        </w:rPr>
        <w:t xml:space="preserve"> </w:t>
      </w:r>
      <w:r w:rsidRPr="009201DE">
        <w:rPr>
          <w:rFonts w:cs="Angsana New"/>
          <w:spacing w:val="-2"/>
          <w:sz w:val="28"/>
          <w:szCs w:val="28"/>
        </w:rPr>
        <w:t>и</w:t>
      </w:r>
      <w:r w:rsidRPr="009201DE">
        <w:rPr>
          <w:rFonts w:ascii="Angsana New" w:hAnsi="Angsana New" w:cs="Angsana New"/>
          <w:spacing w:val="-2"/>
          <w:sz w:val="28"/>
          <w:szCs w:val="28"/>
        </w:rPr>
        <w:t xml:space="preserve"> </w:t>
      </w:r>
      <w:r w:rsidRPr="009201DE">
        <w:rPr>
          <w:rFonts w:cs="Angsana New"/>
          <w:spacing w:val="-2"/>
          <w:sz w:val="28"/>
          <w:szCs w:val="28"/>
        </w:rPr>
        <w:t>развитие</w:t>
      </w:r>
      <w:r w:rsidRPr="009201DE">
        <w:rPr>
          <w:rFonts w:ascii="Angsana New" w:hAnsi="Angsana New" w:cs="Angsana New"/>
          <w:spacing w:val="-2"/>
          <w:sz w:val="28"/>
          <w:szCs w:val="28"/>
        </w:rPr>
        <w:t xml:space="preserve"> </w:t>
      </w:r>
      <w:r w:rsidRPr="009201DE">
        <w:rPr>
          <w:rFonts w:cs="Angsana New"/>
          <w:spacing w:val="-2"/>
          <w:sz w:val="28"/>
          <w:szCs w:val="28"/>
        </w:rPr>
        <w:t>нравственно</w:t>
      </w:r>
      <w:r w:rsidRPr="009201DE">
        <w:rPr>
          <w:rFonts w:ascii="Angsana New" w:hAnsi="Angsana New" w:cs="Angsana New"/>
          <w:spacing w:val="-2"/>
          <w:sz w:val="28"/>
          <w:szCs w:val="28"/>
        </w:rPr>
        <w:t xml:space="preserve"> </w:t>
      </w:r>
      <w:r w:rsidRPr="009201DE">
        <w:rPr>
          <w:rFonts w:cs="Angsana New"/>
          <w:spacing w:val="-2"/>
          <w:sz w:val="28"/>
          <w:szCs w:val="28"/>
        </w:rPr>
        <w:t>и</w:t>
      </w:r>
      <w:r w:rsidRPr="009201DE">
        <w:rPr>
          <w:rFonts w:ascii="Angsana New" w:hAnsi="Angsana New" w:cs="Angsana New"/>
          <w:spacing w:val="-2"/>
          <w:sz w:val="28"/>
          <w:szCs w:val="28"/>
        </w:rPr>
        <w:t xml:space="preserve"> </w:t>
      </w:r>
      <w:r w:rsidRPr="009201DE">
        <w:rPr>
          <w:rFonts w:cs="Angsana New"/>
          <w:spacing w:val="-2"/>
          <w:sz w:val="28"/>
          <w:szCs w:val="28"/>
        </w:rPr>
        <w:t>физически</w:t>
      </w:r>
      <w:r w:rsidRPr="009201DE">
        <w:rPr>
          <w:rFonts w:ascii="Angsana New" w:hAnsi="Angsana New" w:cs="Angsana New"/>
          <w:spacing w:val="-2"/>
          <w:sz w:val="28"/>
          <w:szCs w:val="28"/>
        </w:rPr>
        <w:t xml:space="preserve"> </w:t>
      </w:r>
      <w:r w:rsidRPr="009201DE">
        <w:rPr>
          <w:rFonts w:cs="Angsana New"/>
          <w:spacing w:val="-2"/>
          <w:sz w:val="28"/>
          <w:szCs w:val="28"/>
        </w:rPr>
        <w:t>здоровой</w:t>
      </w:r>
      <w:r w:rsidRPr="009201DE">
        <w:rPr>
          <w:rFonts w:ascii="Angsana New" w:hAnsi="Angsana New" w:cs="Angsana New"/>
          <w:spacing w:val="-2"/>
          <w:sz w:val="28"/>
          <w:szCs w:val="28"/>
        </w:rPr>
        <w:t xml:space="preserve"> </w:t>
      </w:r>
      <w:r w:rsidRPr="009201DE">
        <w:rPr>
          <w:rFonts w:cs="Angsana New"/>
          <w:spacing w:val="-2"/>
          <w:sz w:val="28"/>
          <w:szCs w:val="28"/>
        </w:rPr>
        <w:t>личности</w:t>
      </w:r>
      <w:r w:rsidRPr="009201DE">
        <w:rPr>
          <w:rFonts w:ascii="Angsana New" w:hAnsi="Angsana New" w:cs="Angsana New"/>
          <w:spacing w:val="-2"/>
          <w:sz w:val="28"/>
          <w:szCs w:val="28"/>
        </w:rPr>
        <w:t xml:space="preserve"> </w:t>
      </w:r>
      <w:r w:rsidRPr="009201DE">
        <w:rPr>
          <w:rFonts w:cs="Angsana New"/>
          <w:spacing w:val="-2"/>
          <w:sz w:val="28"/>
          <w:szCs w:val="28"/>
        </w:rPr>
        <w:t>учащегося</w:t>
      </w:r>
      <w:r w:rsidRPr="009201DE">
        <w:rPr>
          <w:rFonts w:ascii="Angsana New" w:hAnsi="Angsana New" w:cs="Angsana New"/>
          <w:spacing w:val="-2"/>
          <w:sz w:val="28"/>
          <w:szCs w:val="28"/>
        </w:rPr>
        <w:t xml:space="preserve">. </w:t>
      </w:r>
    </w:p>
    <w:p w:rsidR="00FE6BCE" w:rsidRPr="009201DE" w:rsidRDefault="00FE6BCE" w:rsidP="00FE6BCE">
      <w:pPr>
        <w:shd w:val="clear" w:color="auto" w:fill="FFFFFF"/>
        <w:spacing w:line="278" w:lineRule="exact"/>
        <w:ind w:left="5" w:right="922"/>
        <w:rPr>
          <w:rFonts w:asciiTheme="minorHAnsi" w:hAnsiTheme="minorHAnsi" w:cs="Angsana New"/>
          <w:b/>
          <w:bCs/>
          <w:spacing w:val="-1"/>
          <w:sz w:val="28"/>
          <w:szCs w:val="28"/>
        </w:rPr>
      </w:pPr>
    </w:p>
    <w:p w:rsidR="009201DE" w:rsidRPr="009201DE" w:rsidRDefault="009201DE" w:rsidP="00A77410">
      <w:pPr>
        <w:numPr>
          <w:ilvl w:val="0"/>
          <w:numId w:val="29"/>
        </w:numPr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>Мониторинг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Анкетирование (другие формы мониторинга, например тестирование, опрос и т.п.) учащихся - степень удовлетворенности  воспитательным процессом в ОУ 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- всего приняли участие  учащихся (в количественном и процентном соотношении) 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- из__________5_____ классных параллелей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анализ анкетирования: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-</w:t>
      </w:r>
      <w:proofErr w:type="gramStart"/>
      <w:r w:rsidRPr="009201DE">
        <w:rPr>
          <w:sz w:val="28"/>
          <w:szCs w:val="28"/>
        </w:rPr>
        <w:t>удовлетворены</w:t>
      </w:r>
      <w:proofErr w:type="gramEnd"/>
      <w:r w:rsidRPr="009201DE">
        <w:rPr>
          <w:sz w:val="28"/>
          <w:szCs w:val="28"/>
        </w:rPr>
        <w:t xml:space="preserve"> _________65________учащихся, ______85_______%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-не </w:t>
      </w:r>
      <w:proofErr w:type="gramStart"/>
      <w:r w:rsidRPr="009201DE">
        <w:rPr>
          <w:sz w:val="28"/>
          <w:szCs w:val="28"/>
        </w:rPr>
        <w:t>удовлетворены</w:t>
      </w:r>
      <w:proofErr w:type="gramEnd"/>
      <w:r w:rsidRPr="009201DE">
        <w:rPr>
          <w:sz w:val="28"/>
          <w:szCs w:val="28"/>
        </w:rPr>
        <w:t>________5_______ учащихся, _______15______%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lastRenderedPageBreak/>
        <w:t>-причины неудовлетворенности:  строгая дисциплина, компьютерная зависимость.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выводы: активизировать работу с детьми и родителями по данной проблеме.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проблемы__ компьютерная зависимость.</w:t>
      </w: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  <w:r w:rsidRPr="009201DE">
        <w:rPr>
          <w:b/>
          <w:sz w:val="28"/>
          <w:szCs w:val="28"/>
          <w:lang w:val="en-US"/>
        </w:rPr>
        <w:t>II</w:t>
      </w:r>
      <w:r w:rsidRPr="009201DE">
        <w:rPr>
          <w:b/>
          <w:sz w:val="28"/>
          <w:szCs w:val="28"/>
        </w:rPr>
        <w:t xml:space="preserve">. </w:t>
      </w:r>
      <w:r w:rsidRPr="009201DE">
        <w:rPr>
          <w:b/>
          <w:sz w:val="28"/>
          <w:szCs w:val="28"/>
        </w:rPr>
        <w:tab/>
      </w:r>
      <w:r w:rsidRPr="009201DE">
        <w:rPr>
          <w:b/>
          <w:sz w:val="28"/>
          <w:szCs w:val="28"/>
        </w:rPr>
        <w:tab/>
        <w:t xml:space="preserve">Наличие традиций </w:t>
      </w: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  <w:r w:rsidRPr="009201DE">
        <w:rPr>
          <w:sz w:val="28"/>
          <w:szCs w:val="28"/>
        </w:rPr>
        <w:t>- перечислите наиболее значимые традиции: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общешкольные:  выборы в школьное самоуправление, день рождения школьной республики, проектная деятельность, Масленица, волонтёрское движение, благотворительный концерт 1 Мая, парад Победы.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- традиции классных коллективов: День именинника, походы, экскурсии, работа актива.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                                                                 </w:t>
      </w: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  <w:r w:rsidRPr="009201DE">
        <w:rPr>
          <w:b/>
          <w:sz w:val="28"/>
          <w:szCs w:val="28"/>
          <w:lang w:val="en-US"/>
        </w:rPr>
        <w:t>III</w:t>
      </w:r>
      <w:r w:rsidRPr="009201DE">
        <w:rPr>
          <w:b/>
          <w:sz w:val="28"/>
          <w:szCs w:val="28"/>
        </w:rPr>
        <w:t>.</w:t>
      </w:r>
      <w:r w:rsidRPr="009201DE">
        <w:rPr>
          <w:b/>
          <w:sz w:val="28"/>
          <w:szCs w:val="28"/>
        </w:rPr>
        <w:tab/>
        <w:t>Организация работы органов ученического самоуправления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Модель ученического самоуправления: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- форма органа ученического самоуправления школьная республика, 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- название Созвездие друзей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- структурные подразделения Отряды-звезды </w:t>
      </w:r>
      <w:proofErr w:type="gramStart"/>
      <w:r w:rsidRPr="009201DE">
        <w:rPr>
          <w:sz w:val="28"/>
          <w:szCs w:val="28"/>
        </w:rPr>
        <w:t xml:space="preserve">( </w:t>
      </w:r>
      <w:proofErr w:type="gramEnd"/>
      <w:r w:rsidRPr="009201DE">
        <w:rPr>
          <w:sz w:val="28"/>
          <w:szCs w:val="28"/>
        </w:rPr>
        <w:t>каждый класс)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- руководящий орган </w:t>
      </w:r>
      <w:proofErr w:type="gramStart"/>
      <w:r w:rsidRPr="009201DE">
        <w:rPr>
          <w:sz w:val="28"/>
          <w:szCs w:val="28"/>
        </w:rPr>
        <w:t>школьное</w:t>
      </w:r>
      <w:proofErr w:type="gramEnd"/>
      <w:r w:rsidRPr="009201DE">
        <w:rPr>
          <w:sz w:val="28"/>
          <w:szCs w:val="28"/>
        </w:rPr>
        <w:t xml:space="preserve"> </w:t>
      </w:r>
      <w:proofErr w:type="spellStart"/>
      <w:r w:rsidRPr="009201DE">
        <w:rPr>
          <w:sz w:val="28"/>
          <w:szCs w:val="28"/>
        </w:rPr>
        <w:t>првительство</w:t>
      </w:r>
      <w:proofErr w:type="spellEnd"/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- является ли модель ученического самоуправления структурной частью детской общественной организации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  нет       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- воспроизводится ли модель школьного самоуправления на уровне классных коллективов   да                                                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- курирует  работу школьного самоуправления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заместитель директора по </w:t>
      </w:r>
      <w:proofErr w:type="spellStart"/>
      <w:r w:rsidRPr="009201DE">
        <w:rPr>
          <w:sz w:val="28"/>
          <w:szCs w:val="28"/>
        </w:rPr>
        <w:t>ВР__Смирнова</w:t>
      </w:r>
      <w:proofErr w:type="spellEnd"/>
      <w:r w:rsidRPr="009201DE">
        <w:rPr>
          <w:sz w:val="28"/>
          <w:szCs w:val="28"/>
        </w:rPr>
        <w:t xml:space="preserve"> С.Н.</w:t>
      </w:r>
    </w:p>
    <w:p w:rsidR="009201DE" w:rsidRPr="009201DE" w:rsidRDefault="009201DE" w:rsidP="009201DE">
      <w:pPr>
        <w:ind w:left="360"/>
        <w:jc w:val="center"/>
        <w:rPr>
          <w:i/>
          <w:sz w:val="28"/>
          <w:szCs w:val="28"/>
        </w:rPr>
      </w:pPr>
      <w:r w:rsidRPr="009201DE">
        <w:rPr>
          <w:i/>
          <w:sz w:val="28"/>
          <w:szCs w:val="28"/>
        </w:rPr>
        <w:t>(Ф.И.О., должность)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- цель, задачи деятельности активизация школьного самоуправления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- наличие плана </w:t>
      </w:r>
      <w:proofErr w:type="spellStart"/>
      <w:r w:rsidRPr="009201DE">
        <w:rPr>
          <w:sz w:val="28"/>
          <w:szCs w:val="28"/>
        </w:rPr>
        <w:t>работы</w:t>
      </w:r>
      <w:proofErr w:type="gramStart"/>
      <w:r w:rsidRPr="009201DE">
        <w:rPr>
          <w:sz w:val="28"/>
          <w:szCs w:val="28"/>
        </w:rPr>
        <w:t>,о</w:t>
      </w:r>
      <w:proofErr w:type="gramEnd"/>
      <w:r w:rsidRPr="009201DE">
        <w:rPr>
          <w:sz w:val="28"/>
          <w:szCs w:val="28"/>
        </w:rPr>
        <w:t>сновные</w:t>
      </w:r>
      <w:proofErr w:type="spellEnd"/>
      <w:r w:rsidRPr="009201DE">
        <w:rPr>
          <w:sz w:val="28"/>
          <w:szCs w:val="28"/>
        </w:rPr>
        <w:t xml:space="preserve"> показатели эффективности работы ученического самоуправления: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i/>
          <w:sz w:val="28"/>
          <w:szCs w:val="28"/>
        </w:rPr>
        <w:t>нормативные документы</w:t>
      </w:r>
      <w:r w:rsidRPr="009201DE">
        <w:rPr>
          <w:sz w:val="28"/>
          <w:szCs w:val="28"/>
        </w:rPr>
        <w:t xml:space="preserve"> (перечислить) устав, правила.</w:t>
      </w:r>
    </w:p>
    <w:p w:rsidR="009201DE" w:rsidRPr="009201DE" w:rsidRDefault="009201DE" w:rsidP="009201DE">
      <w:pPr>
        <w:ind w:left="360"/>
        <w:rPr>
          <w:i/>
          <w:sz w:val="28"/>
          <w:szCs w:val="28"/>
        </w:rPr>
      </w:pPr>
      <w:r w:rsidRPr="009201DE">
        <w:rPr>
          <w:i/>
          <w:sz w:val="28"/>
          <w:szCs w:val="28"/>
        </w:rPr>
        <w:t>реализованные проекты самоуправления: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5"/>
        <w:gridCol w:w="1812"/>
        <w:gridCol w:w="2070"/>
        <w:gridCol w:w="2157"/>
        <w:gridCol w:w="2148"/>
      </w:tblGrid>
      <w:tr w:rsidR="009201DE" w:rsidRPr="009201DE" w:rsidTr="009E00DF">
        <w:tc>
          <w:tcPr>
            <w:tcW w:w="1367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Название проекта</w:t>
            </w:r>
          </w:p>
        </w:tc>
        <w:tc>
          <w:tcPr>
            <w:tcW w:w="1527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739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Периодичность реализации</w:t>
            </w:r>
          </w:p>
        </w:tc>
        <w:tc>
          <w:tcPr>
            <w:tcW w:w="1811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 xml:space="preserve">Сфера применения </w:t>
            </w:r>
          </w:p>
        </w:tc>
        <w:tc>
          <w:tcPr>
            <w:tcW w:w="1803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Уровень проведения</w:t>
            </w:r>
          </w:p>
        </w:tc>
      </w:tr>
      <w:tr w:rsidR="009201DE" w:rsidRPr="009201DE" w:rsidTr="009E00DF">
        <w:tc>
          <w:tcPr>
            <w:tcW w:w="1367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 xml:space="preserve">Памятник ветеранам </w:t>
            </w:r>
            <w:proofErr w:type="spellStart"/>
            <w:r w:rsidRPr="009201DE">
              <w:rPr>
                <w:sz w:val="28"/>
                <w:szCs w:val="28"/>
              </w:rPr>
              <w:t>ВОв</w:t>
            </w:r>
            <w:proofErr w:type="spellEnd"/>
          </w:p>
        </w:tc>
        <w:tc>
          <w:tcPr>
            <w:tcW w:w="1527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Сбор денежных средств и установка памятника</w:t>
            </w:r>
          </w:p>
        </w:tc>
        <w:tc>
          <w:tcPr>
            <w:tcW w:w="1739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2000-2014 г.</w:t>
            </w:r>
          </w:p>
        </w:tc>
        <w:tc>
          <w:tcPr>
            <w:tcW w:w="1811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 xml:space="preserve">Патриотическое воспитание. Торжественные мероприятия в посёлке, школе, посвящённые </w:t>
            </w:r>
            <w:proofErr w:type="spellStart"/>
            <w:r w:rsidRPr="009201DE">
              <w:rPr>
                <w:sz w:val="28"/>
                <w:szCs w:val="28"/>
              </w:rPr>
              <w:t>ВОв</w:t>
            </w:r>
            <w:proofErr w:type="spellEnd"/>
            <w:r w:rsidRPr="009201DE">
              <w:rPr>
                <w:sz w:val="28"/>
                <w:szCs w:val="28"/>
              </w:rPr>
              <w:t>.</w:t>
            </w:r>
          </w:p>
        </w:tc>
        <w:tc>
          <w:tcPr>
            <w:tcW w:w="1803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Общешкольный</w:t>
            </w:r>
          </w:p>
        </w:tc>
      </w:tr>
    </w:tbl>
    <w:p w:rsidR="009201DE" w:rsidRPr="009201DE" w:rsidRDefault="009201DE" w:rsidP="009201DE">
      <w:pPr>
        <w:ind w:left="360"/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>Уровень проведения – высокий, средний, низкий</w:t>
      </w:r>
    </w:p>
    <w:p w:rsidR="009201DE" w:rsidRPr="009201DE" w:rsidRDefault="009201DE" w:rsidP="009201DE">
      <w:pPr>
        <w:ind w:left="360"/>
        <w:rPr>
          <w:i/>
          <w:sz w:val="28"/>
          <w:szCs w:val="28"/>
        </w:rPr>
      </w:pPr>
      <w:r w:rsidRPr="009201DE">
        <w:rPr>
          <w:sz w:val="28"/>
          <w:szCs w:val="28"/>
        </w:rPr>
        <w:lastRenderedPageBreak/>
        <w:t xml:space="preserve"> - какие общешкольные мероприятия были проведены по инициативе членов школьного самоуправления самостоятельно: день Святого Валентина,, Дни именинников </w:t>
      </w:r>
      <w:proofErr w:type="gramStart"/>
      <w:r w:rsidRPr="009201DE">
        <w:rPr>
          <w:sz w:val="28"/>
          <w:szCs w:val="28"/>
        </w:rPr>
        <w:t xml:space="preserve">( </w:t>
      </w:r>
      <w:proofErr w:type="gramEnd"/>
      <w:r w:rsidRPr="009201DE">
        <w:rPr>
          <w:sz w:val="28"/>
          <w:szCs w:val="28"/>
        </w:rPr>
        <w:t>осень, зима).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- проводится ли обучение лидеров самоуправления да, районные слёты «</w:t>
      </w:r>
      <w:proofErr w:type="spellStart"/>
      <w:proofErr w:type="gramStart"/>
      <w:r w:rsidRPr="009201DE">
        <w:rPr>
          <w:sz w:val="28"/>
          <w:szCs w:val="28"/>
        </w:rPr>
        <w:t>Я-лидер</w:t>
      </w:r>
      <w:proofErr w:type="spellEnd"/>
      <w:proofErr w:type="gramEnd"/>
      <w:r w:rsidRPr="009201DE">
        <w:rPr>
          <w:sz w:val="28"/>
          <w:szCs w:val="28"/>
        </w:rPr>
        <w:t>»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- </w:t>
      </w:r>
      <w:proofErr w:type="gramStart"/>
      <w:r w:rsidRPr="009201DE">
        <w:rPr>
          <w:sz w:val="28"/>
          <w:szCs w:val="28"/>
        </w:rPr>
        <w:t>взаимодействует ли актив школьного самоуправления с другими детскими организациями нет</w:t>
      </w:r>
      <w:proofErr w:type="gramEnd"/>
      <w:r w:rsidRPr="009201DE">
        <w:rPr>
          <w:sz w:val="28"/>
          <w:szCs w:val="28"/>
        </w:rPr>
        <w:t>, за неимением таковых.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- по каким </w:t>
      </w:r>
      <w:proofErr w:type="gramStart"/>
      <w:r w:rsidRPr="009201DE">
        <w:rPr>
          <w:sz w:val="28"/>
          <w:szCs w:val="28"/>
        </w:rPr>
        <w:t>направлениям</w:t>
      </w:r>
      <w:proofErr w:type="gramEnd"/>
      <w:r w:rsidRPr="009201DE">
        <w:rPr>
          <w:sz w:val="28"/>
          <w:szCs w:val="28"/>
        </w:rPr>
        <w:t xml:space="preserve"> и в </w:t>
      </w:r>
      <w:proofErr w:type="gramStart"/>
      <w:r w:rsidRPr="009201DE">
        <w:rPr>
          <w:sz w:val="28"/>
          <w:szCs w:val="28"/>
        </w:rPr>
        <w:t>каких</w:t>
      </w:r>
      <w:proofErr w:type="gramEnd"/>
      <w:r w:rsidRPr="009201DE">
        <w:rPr>
          <w:sz w:val="28"/>
          <w:szCs w:val="28"/>
        </w:rPr>
        <w:t xml:space="preserve"> формах осуществляется  школьным самоуправлением совместная деятельность с педагогическим, Попечительским советами школы -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-  удовлетворенность организацией работы самоуправления (опрашивается актив органов ученического  самоуправления):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proofErr w:type="gramStart"/>
      <w:r w:rsidRPr="009201DE">
        <w:rPr>
          <w:sz w:val="28"/>
          <w:szCs w:val="28"/>
        </w:rPr>
        <w:t>удовлетворены</w:t>
      </w:r>
      <w:proofErr w:type="gramEnd"/>
      <w:r w:rsidRPr="009201DE">
        <w:rPr>
          <w:sz w:val="28"/>
          <w:szCs w:val="28"/>
        </w:rPr>
        <w:t xml:space="preserve">  70_%  учащихся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не </w:t>
      </w:r>
      <w:proofErr w:type="gramStart"/>
      <w:r w:rsidRPr="009201DE">
        <w:rPr>
          <w:sz w:val="28"/>
          <w:szCs w:val="28"/>
        </w:rPr>
        <w:t>удовлетворены</w:t>
      </w:r>
      <w:proofErr w:type="gramEnd"/>
      <w:r w:rsidRPr="009201DE">
        <w:rPr>
          <w:sz w:val="28"/>
          <w:szCs w:val="28"/>
        </w:rPr>
        <w:t xml:space="preserve">  30% учащихся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- выводы, проблемы  нет взаимодействия в системе сотрудничества с администрацией и </w:t>
      </w:r>
      <w:proofErr w:type="spellStart"/>
      <w:r w:rsidRPr="009201DE">
        <w:rPr>
          <w:sz w:val="28"/>
          <w:szCs w:val="28"/>
        </w:rPr>
        <w:t>пед</w:t>
      </w:r>
      <w:proofErr w:type="gramStart"/>
      <w:r w:rsidRPr="009201DE">
        <w:rPr>
          <w:sz w:val="28"/>
          <w:szCs w:val="28"/>
        </w:rPr>
        <w:t>.к</w:t>
      </w:r>
      <w:proofErr w:type="gramEnd"/>
      <w:r w:rsidRPr="009201DE">
        <w:rPr>
          <w:sz w:val="28"/>
          <w:szCs w:val="28"/>
        </w:rPr>
        <w:t>оллективом</w:t>
      </w:r>
      <w:proofErr w:type="spellEnd"/>
      <w:r w:rsidRPr="009201DE">
        <w:rPr>
          <w:sz w:val="28"/>
          <w:szCs w:val="28"/>
        </w:rPr>
        <w:t xml:space="preserve"> школы, дети воспринимаются не как сотрудники, а как исполнители, инициативы не поддерживаются -  удовлетворенность организацией работы самоуправления: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proofErr w:type="gramStart"/>
      <w:r w:rsidRPr="009201DE">
        <w:rPr>
          <w:sz w:val="28"/>
          <w:szCs w:val="28"/>
        </w:rPr>
        <w:t>удовлетворены</w:t>
      </w:r>
      <w:proofErr w:type="gramEnd"/>
      <w:r w:rsidRPr="009201DE">
        <w:rPr>
          <w:sz w:val="28"/>
          <w:szCs w:val="28"/>
        </w:rPr>
        <w:t xml:space="preserve"> 50_%  учащихся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не </w:t>
      </w:r>
      <w:proofErr w:type="gramStart"/>
      <w:r w:rsidRPr="009201DE">
        <w:rPr>
          <w:sz w:val="28"/>
          <w:szCs w:val="28"/>
        </w:rPr>
        <w:t>удовлетворены</w:t>
      </w:r>
      <w:proofErr w:type="gramEnd"/>
      <w:r w:rsidRPr="009201DE">
        <w:rPr>
          <w:sz w:val="28"/>
          <w:szCs w:val="28"/>
        </w:rPr>
        <w:t xml:space="preserve">  _50% учащихся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- выводы, проблемы  сильная загруженность учащихся, недостаток времени, низкий уровень самостоятельности актива.</w:t>
      </w:r>
    </w:p>
    <w:p w:rsidR="009201DE" w:rsidRPr="009201DE" w:rsidRDefault="009201DE" w:rsidP="009201DE">
      <w:pPr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 xml:space="preserve">      </w:t>
      </w:r>
    </w:p>
    <w:p w:rsidR="009201DE" w:rsidRPr="009201DE" w:rsidRDefault="009201DE" w:rsidP="009201DE">
      <w:pPr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 xml:space="preserve">          </w:t>
      </w:r>
      <w:r w:rsidRPr="009201DE">
        <w:rPr>
          <w:b/>
          <w:sz w:val="28"/>
          <w:szCs w:val="28"/>
          <w:lang w:val="en-US"/>
        </w:rPr>
        <w:t>IV</w:t>
      </w:r>
      <w:r w:rsidRPr="009201DE">
        <w:rPr>
          <w:b/>
          <w:sz w:val="28"/>
          <w:szCs w:val="28"/>
        </w:rPr>
        <w:t>. Создание общественного мнения детского коллектива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- школьный стенд самоуправления, стенды предложений и </w:t>
      </w:r>
      <w:proofErr w:type="spellStart"/>
      <w:r w:rsidRPr="009201DE">
        <w:rPr>
          <w:sz w:val="28"/>
          <w:szCs w:val="28"/>
        </w:rPr>
        <w:t>фотоотчётов</w:t>
      </w:r>
      <w:proofErr w:type="spellEnd"/>
      <w:r w:rsidRPr="009201DE">
        <w:rPr>
          <w:sz w:val="28"/>
          <w:szCs w:val="28"/>
        </w:rPr>
        <w:t xml:space="preserve"> « Изо дня в день», «Думаем, предлагаем, пишем» - озвучивается на линейках.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</w:p>
    <w:p w:rsidR="009201DE" w:rsidRPr="009201DE" w:rsidRDefault="009201DE" w:rsidP="009201DE">
      <w:pPr>
        <w:ind w:left="360"/>
        <w:rPr>
          <w:sz w:val="28"/>
          <w:szCs w:val="28"/>
        </w:rPr>
      </w:pPr>
    </w:p>
    <w:p w:rsidR="009201DE" w:rsidRPr="009201DE" w:rsidRDefault="009201DE" w:rsidP="009201DE">
      <w:pPr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 xml:space="preserve">         </w:t>
      </w:r>
      <w:r w:rsidRPr="009201DE">
        <w:rPr>
          <w:b/>
          <w:sz w:val="28"/>
          <w:szCs w:val="28"/>
          <w:lang w:val="en-US"/>
        </w:rPr>
        <w:t>V</w:t>
      </w:r>
      <w:r w:rsidRPr="009201DE">
        <w:rPr>
          <w:b/>
          <w:sz w:val="28"/>
          <w:szCs w:val="28"/>
        </w:rPr>
        <w:t xml:space="preserve">.Результаты работы с трудными детьми </w:t>
      </w: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 xml:space="preserve">- количество учащихся группы риска </w:t>
      </w: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 xml:space="preserve">- количество учащихся, состоящих на учете в КДН и ЗП </w:t>
      </w: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 xml:space="preserve">- количество учащихся, снятых с учета в КДН и ЗП в </w:t>
      </w:r>
      <w:proofErr w:type="gramStart"/>
      <w:r w:rsidRPr="009201DE">
        <w:rPr>
          <w:b/>
          <w:sz w:val="28"/>
          <w:szCs w:val="28"/>
        </w:rPr>
        <w:t>текущем</w:t>
      </w:r>
      <w:proofErr w:type="gramEnd"/>
      <w:r w:rsidRPr="009201DE">
        <w:rPr>
          <w:b/>
          <w:sz w:val="28"/>
          <w:szCs w:val="28"/>
        </w:rPr>
        <w:t xml:space="preserve"> </w:t>
      </w:r>
      <w:proofErr w:type="spellStart"/>
      <w:r w:rsidRPr="009201DE">
        <w:rPr>
          <w:b/>
          <w:sz w:val="28"/>
          <w:szCs w:val="28"/>
        </w:rPr>
        <w:t>уч</w:t>
      </w:r>
      <w:proofErr w:type="spellEnd"/>
      <w:r w:rsidRPr="009201DE">
        <w:rPr>
          <w:b/>
          <w:sz w:val="28"/>
          <w:szCs w:val="28"/>
        </w:rPr>
        <w:t>. год</w:t>
      </w: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 xml:space="preserve">-количество учащихся, поставленных на учет в КДН и ЗП в текущем </w:t>
      </w:r>
      <w:proofErr w:type="spellStart"/>
      <w:r w:rsidRPr="009201DE">
        <w:rPr>
          <w:b/>
          <w:sz w:val="28"/>
          <w:szCs w:val="28"/>
        </w:rPr>
        <w:t>уч</w:t>
      </w:r>
      <w:proofErr w:type="spellEnd"/>
      <w:r w:rsidRPr="009201DE">
        <w:rPr>
          <w:b/>
          <w:sz w:val="28"/>
          <w:szCs w:val="28"/>
        </w:rPr>
        <w:t>. году</w:t>
      </w: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 xml:space="preserve">- количество  учащихся группы риска и состоящих на учете в КДН и ЗП,  привлеченных к  работе школьного самоуправления </w:t>
      </w:r>
      <w:proofErr w:type="gramStart"/>
      <w:r w:rsidRPr="009201DE">
        <w:rPr>
          <w:b/>
          <w:sz w:val="28"/>
          <w:szCs w:val="28"/>
        </w:rPr>
        <w:t>-н</w:t>
      </w:r>
      <w:proofErr w:type="gramEnd"/>
      <w:r w:rsidRPr="009201DE">
        <w:rPr>
          <w:b/>
          <w:sz w:val="28"/>
          <w:szCs w:val="28"/>
        </w:rPr>
        <w:t>ет</w:t>
      </w: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>- укажите направления работы школы по профилактике правонарушений, вредных привычек __</w:t>
      </w: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 xml:space="preserve">-какая  работа проводится в классных коллективах по профилактике социальной </w:t>
      </w:r>
      <w:proofErr w:type="spellStart"/>
      <w:r w:rsidRPr="009201DE">
        <w:rPr>
          <w:b/>
          <w:sz w:val="28"/>
          <w:szCs w:val="28"/>
        </w:rPr>
        <w:t>дезадаптации</w:t>
      </w:r>
      <w:proofErr w:type="spellEnd"/>
      <w:r w:rsidRPr="009201DE">
        <w:rPr>
          <w:b/>
          <w:sz w:val="28"/>
          <w:szCs w:val="28"/>
        </w:rPr>
        <w:t xml:space="preserve"> учащихся, по адаптации детей «группы риска», состоящих на учете в КДН и ЗД,  в классном коллективе (по сравнению с прошлым годом)</w:t>
      </w: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lastRenderedPageBreak/>
        <w:t>- выводы:</w:t>
      </w:r>
    </w:p>
    <w:p w:rsidR="009201DE" w:rsidRPr="009201DE" w:rsidRDefault="009201DE" w:rsidP="009201DE">
      <w:pPr>
        <w:rPr>
          <w:b/>
          <w:sz w:val="28"/>
          <w:szCs w:val="28"/>
          <w:lang w:val="en-US"/>
        </w:rPr>
      </w:pPr>
    </w:p>
    <w:p w:rsidR="009201DE" w:rsidRPr="009201DE" w:rsidRDefault="009201DE" w:rsidP="00A77410">
      <w:pPr>
        <w:numPr>
          <w:ilvl w:val="0"/>
          <w:numId w:val="32"/>
        </w:numPr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>Условия, создаваемые для воспитания личности учащегося</w:t>
      </w: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</w:p>
    <w:p w:rsidR="009201DE" w:rsidRPr="009201DE" w:rsidRDefault="009201DE" w:rsidP="00A77410">
      <w:pPr>
        <w:numPr>
          <w:ilvl w:val="0"/>
          <w:numId w:val="33"/>
        </w:numPr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>Проведение мероприятий по различным направлениям работы</w:t>
      </w:r>
      <w:r w:rsidRPr="009201DE">
        <w:rPr>
          <w:sz w:val="28"/>
          <w:szCs w:val="28"/>
        </w:rPr>
        <w:t xml:space="preserve"> (сравнить за два года)</w:t>
      </w: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72"/>
        <w:gridCol w:w="2138"/>
        <w:gridCol w:w="1573"/>
        <w:gridCol w:w="1573"/>
        <w:gridCol w:w="1516"/>
      </w:tblGrid>
      <w:tr w:rsidR="009201DE" w:rsidRPr="009201DE" w:rsidTr="009E00DF">
        <w:tc>
          <w:tcPr>
            <w:tcW w:w="2672" w:type="dxa"/>
          </w:tcPr>
          <w:p w:rsidR="009201DE" w:rsidRPr="009201DE" w:rsidRDefault="009201DE" w:rsidP="009E00DF">
            <w:pPr>
              <w:jc w:val="center"/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727" w:type="dxa"/>
          </w:tcPr>
          <w:p w:rsidR="009201DE" w:rsidRPr="009201DE" w:rsidRDefault="009201DE" w:rsidP="009E00DF">
            <w:pPr>
              <w:jc w:val="center"/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Всего запланировано мероприятий</w:t>
            </w:r>
          </w:p>
        </w:tc>
        <w:tc>
          <w:tcPr>
            <w:tcW w:w="956" w:type="dxa"/>
          </w:tcPr>
          <w:p w:rsidR="009201DE" w:rsidRPr="009201DE" w:rsidRDefault="009201DE" w:rsidP="009E00DF">
            <w:pPr>
              <w:jc w:val="center"/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Проведено по плану</w:t>
            </w:r>
          </w:p>
        </w:tc>
        <w:tc>
          <w:tcPr>
            <w:tcW w:w="867" w:type="dxa"/>
          </w:tcPr>
          <w:p w:rsidR="009201DE" w:rsidRPr="009201DE" w:rsidRDefault="009201DE" w:rsidP="009E00DF">
            <w:pPr>
              <w:jc w:val="center"/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Проведено вне плана</w:t>
            </w:r>
          </w:p>
        </w:tc>
        <w:tc>
          <w:tcPr>
            <w:tcW w:w="1279" w:type="dxa"/>
          </w:tcPr>
          <w:p w:rsidR="009201DE" w:rsidRPr="009201DE" w:rsidRDefault="009201DE" w:rsidP="009E00DF">
            <w:pPr>
              <w:jc w:val="center"/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Не проведено</w:t>
            </w:r>
          </w:p>
        </w:tc>
      </w:tr>
      <w:tr w:rsidR="009201DE" w:rsidRPr="009201DE" w:rsidTr="009E00DF">
        <w:tc>
          <w:tcPr>
            <w:tcW w:w="2672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духовно – нравственное воспитание</w:t>
            </w:r>
          </w:p>
        </w:tc>
        <w:tc>
          <w:tcPr>
            <w:tcW w:w="172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56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6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9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1</w:t>
            </w:r>
          </w:p>
        </w:tc>
      </w:tr>
      <w:tr w:rsidR="009201DE" w:rsidRPr="009201DE" w:rsidTr="009E00DF">
        <w:tc>
          <w:tcPr>
            <w:tcW w:w="2672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гражданское – патриотическое воспитание</w:t>
            </w:r>
          </w:p>
        </w:tc>
        <w:tc>
          <w:tcPr>
            <w:tcW w:w="172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56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6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9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-</w:t>
            </w:r>
          </w:p>
        </w:tc>
      </w:tr>
      <w:tr w:rsidR="009201DE" w:rsidRPr="009201DE" w:rsidTr="009E00DF">
        <w:tc>
          <w:tcPr>
            <w:tcW w:w="2672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экологическое воспитание</w:t>
            </w:r>
          </w:p>
        </w:tc>
        <w:tc>
          <w:tcPr>
            <w:tcW w:w="172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56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6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9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-</w:t>
            </w:r>
          </w:p>
        </w:tc>
      </w:tr>
      <w:tr w:rsidR="009201DE" w:rsidRPr="009201DE" w:rsidTr="009E00DF">
        <w:tc>
          <w:tcPr>
            <w:tcW w:w="2672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воспитание культуры здорового образа жизни</w:t>
            </w:r>
          </w:p>
        </w:tc>
        <w:tc>
          <w:tcPr>
            <w:tcW w:w="172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56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6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9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-</w:t>
            </w:r>
          </w:p>
        </w:tc>
      </w:tr>
      <w:tr w:rsidR="009201DE" w:rsidRPr="009201DE" w:rsidTr="009E00DF">
        <w:tc>
          <w:tcPr>
            <w:tcW w:w="2672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 xml:space="preserve"> эстетическое воспитание</w:t>
            </w:r>
          </w:p>
        </w:tc>
        <w:tc>
          <w:tcPr>
            <w:tcW w:w="172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56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6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9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-</w:t>
            </w:r>
          </w:p>
        </w:tc>
      </w:tr>
      <w:tr w:rsidR="009201DE" w:rsidRPr="009201DE" w:rsidTr="009E00DF">
        <w:tc>
          <w:tcPr>
            <w:tcW w:w="2672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воспитание культуры семейных отношений</w:t>
            </w:r>
          </w:p>
        </w:tc>
        <w:tc>
          <w:tcPr>
            <w:tcW w:w="172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56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6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9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-</w:t>
            </w:r>
          </w:p>
        </w:tc>
      </w:tr>
      <w:tr w:rsidR="009201DE" w:rsidRPr="009201DE" w:rsidTr="009E00DF">
        <w:tc>
          <w:tcPr>
            <w:tcW w:w="2672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правовое воспитание</w:t>
            </w:r>
          </w:p>
        </w:tc>
        <w:tc>
          <w:tcPr>
            <w:tcW w:w="172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56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6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279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0</w:t>
            </w:r>
          </w:p>
        </w:tc>
      </w:tr>
      <w:tr w:rsidR="009201DE" w:rsidRPr="009201DE" w:rsidTr="009E00DF">
        <w:tc>
          <w:tcPr>
            <w:tcW w:w="2672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трудовое воспитание</w:t>
            </w:r>
          </w:p>
        </w:tc>
        <w:tc>
          <w:tcPr>
            <w:tcW w:w="1727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8</w:t>
            </w:r>
          </w:p>
        </w:tc>
        <w:tc>
          <w:tcPr>
            <w:tcW w:w="956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6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9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-</w:t>
            </w:r>
          </w:p>
        </w:tc>
      </w:tr>
      <w:tr w:rsidR="009201DE" w:rsidRPr="009201DE" w:rsidTr="009E00DF">
        <w:tc>
          <w:tcPr>
            <w:tcW w:w="2672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национальное и интернациональное воспитание</w:t>
            </w:r>
          </w:p>
        </w:tc>
        <w:tc>
          <w:tcPr>
            <w:tcW w:w="172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56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6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9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0</w:t>
            </w:r>
          </w:p>
        </w:tc>
      </w:tr>
      <w:tr w:rsidR="009201DE" w:rsidRPr="009201DE" w:rsidTr="009E00DF">
        <w:tc>
          <w:tcPr>
            <w:tcW w:w="2672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 xml:space="preserve">другое направление </w:t>
            </w:r>
          </w:p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волонтёрское движение</w:t>
            </w:r>
          </w:p>
        </w:tc>
        <w:tc>
          <w:tcPr>
            <w:tcW w:w="172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56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67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9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-</w:t>
            </w:r>
          </w:p>
        </w:tc>
      </w:tr>
    </w:tbl>
    <w:p w:rsidR="009201DE" w:rsidRPr="009201DE" w:rsidRDefault="009201DE" w:rsidP="009201DE">
      <w:pPr>
        <w:rPr>
          <w:b/>
          <w:sz w:val="28"/>
          <w:szCs w:val="28"/>
        </w:rPr>
      </w:pPr>
    </w:p>
    <w:p w:rsidR="009201DE" w:rsidRPr="009201DE" w:rsidRDefault="009201DE" w:rsidP="009201DE">
      <w:pPr>
        <w:rPr>
          <w:sz w:val="28"/>
          <w:szCs w:val="28"/>
        </w:rPr>
      </w:pPr>
      <w:r w:rsidRPr="009201DE">
        <w:rPr>
          <w:b/>
          <w:sz w:val="28"/>
          <w:szCs w:val="28"/>
        </w:rPr>
        <w:t>Выводы</w:t>
      </w:r>
      <w:r w:rsidRPr="009201DE">
        <w:rPr>
          <w:sz w:val="28"/>
          <w:szCs w:val="28"/>
        </w:rPr>
        <w:t>: гражданско-патриотическое, трудовое, волонтёрское направления работы дает максимальный воспитательный эффект,</w:t>
      </w:r>
    </w:p>
    <w:p w:rsidR="009201DE" w:rsidRPr="009201DE" w:rsidRDefault="009201DE" w:rsidP="009201DE">
      <w:pPr>
        <w:rPr>
          <w:sz w:val="28"/>
          <w:szCs w:val="28"/>
        </w:rPr>
      </w:pPr>
      <w:r w:rsidRPr="009201DE">
        <w:rPr>
          <w:sz w:val="28"/>
          <w:szCs w:val="28"/>
        </w:rPr>
        <w:t xml:space="preserve">«западает» экологическое, семейное и интернациональное направление работы, что следует сделать – спланировать работу на </w:t>
      </w:r>
      <w:proofErr w:type="spellStart"/>
      <w:r w:rsidRPr="009201DE">
        <w:rPr>
          <w:sz w:val="28"/>
          <w:szCs w:val="28"/>
        </w:rPr>
        <w:t>след</w:t>
      </w:r>
      <w:proofErr w:type="gramStart"/>
      <w:r w:rsidRPr="009201DE">
        <w:rPr>
          <w:sz w:val="28"/>
          <w:szCs w:val="28"/>
        </w:rPr>
        <w:t>.у</w:t>
      </w:r>
      <w:proofErr w:type="gramEnd"/>
      <w:r w:rsidRPr="009201DE">
        <w:rPr>
          <w:sz w:val="28"/>
          <w:szCs w:val="28"/>
        </w:rPr>
        <w:t>ч.год</w:t>
      </w:r>
      <w:proofErr w:type="spellEnd"/>
      <w:r w:rsidRPr="009201DE">
        <w:rPr>
          <w:sz w:val="28"/>
          <w:szCs w:val="28"/>
        </w:rPr>
        <w:t>., активно привлекать учителей-предметников, родителей, организовать экскурсии по родному краю, совместные мероприятия с родителями.</w:t>
      </w:r>
    </w:p>
    <w:p w:rsidR="009201DE" w:rsidRPr="009201DE" w:rsidRDefault="009201DE" w:rsidP="009201DE">
      <w:pPr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 xml:space="preserve">           </w:t>
      </w:r>
    </w:p>
    <w:p w:rsidR="009201DE" w:rsidRPr="009201DE" w:rsidRDefault="009201DE" w:rsidP="009201DE">
      <w:pPr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lastRenderedPageBreak/>
        <w:t xml:space="preserve">             2. Кружковая работа, спортивные секции</w:t>
      </w: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</w:p>
    <w:tbl>
      <w:tblPr>
        <w:tblW w:w="7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3"/>
        <w:gridCol w:w="1374"/>
        <w:gridCol w:w="2300"/>
        <w:gridCol w:w="1610"/>
        <w:gridCol w:w="2320"/>
      </w:tblGrid>
      <w:tr w:rsidR="009201DE" w:rsidRPr="009201DE" w:rsidTr="009E00DF">
        <w:tc>
          <w:tcPr>
            <w:tcW w:w="0" w:type="auto"/>
          </w:tcPr>
          <w:p w:rsidR="009201DE" w:rsidRPr="009201DE" w:rsidRDefault="009201DE" w:rsidP="009E00DF">
            <w:pPr>
              <w:jc w:val="center"/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Название объединения</w:t>
            </w:r>
          </w:p>
        </w:tc>
        <w:tc>
          <w:tcPr>
            <w:tcW w:w="1290" w:type="dxa"/>
          </w:tcPr>
          <w:p w:rsidR="009201DE" w:rsidRPr="009201DE" w:rsidRDefault="009201DE" w:rsidP="009E00DF">
            <w:pPr>
              <w:jc w:val="center"/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Возраст учащихся (классы)</w:t>
            </w:r>
          </w:p>
        </w:tc>
        <w:tc>
          <w:tcPr>
            <w:tcW w:w="2523" w:type="dxa"/>
          </w:tcPr>
          <w:p w:rsidR="009201DE" w:rsidRPr="009201DE" w:rsidRDefault="009201DE" w:rsidP="009E00DF">
            <w:pPr>
              <w:jc w:val="center"/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Руководитель</w:t>
            </w:r>
          </w:p>
          <w:p w:rsidR="009201DE" w:rsidRPr="009201DE" w:rsidRDefault="009201DE" w:rsidP="009E00DF">
            <w:pPr>
              <w:jc w:val="center"/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(основной работник/педагог от УДО, и т.д.)</w:t>
            </w:r>
          </w:p>
        </w:tc>
        <w:tc>
          <w:tcPr>
            <w:tcW w:w="1317" w:type="dxa"/>
          </w:tcPr>
          <w:p w:rsidR="009201DE" w:rsidRPr="009201DE" w:rsidRDefault="009201DE" w:rsidP="009E00DF">
            <w:pPr>
              <w:jc w:val="center"/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Количество учащихся</w:t>
            </w:r>
          </w:p>
        </w:tc>
        <w:tc>
          <w:tcPr>
            <w:tcW w:w="939" w:type="dxa"/>
          </w:tcPr>
          <w:p w:rsidR="009201DE" w:rsidRPr="009201DE" w:rsidRDefault="009201DE" w:rsidP="009E00DF">
            <w:pPr>
              <w:jc w:val="center"/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Результативность</w:t>
            </w:r>
          </w:p>
          <w:p w:rsidR="009201DE" w:rsidRPr="009201DE" w:rsidRDefault="009201DE" w:rsidP="009E00DF">
            <w:pPr>
              <w:jc w:val="center"/>
              <w:rPr>
                <w:sz w:val="28"/>
                <w:szCs w:val="28"/>
              </w:rPr>
            </w:pPr>
          </w:p>
        </w:tc>
      </w:tr>
      <w:tr w:rsidR="009201DE" w:rsidRPr="009201DE" w:rsidTr="009E00DF">
        <w:tc>
          <w:tcPr>
            <w:tcW w:w="0" w:type="auto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Эврика</w:t>
            </w:r>
          </w:p>
        </w:tc>
        <w:tc>
          <w:tcPr>
            <w:tcW w:w="1290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7-11</w:t>
            </w:r>
          </w:p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</w:tc>
        <w:tc>
          <w:tcPr>
            <w:tcW w:w="2523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Лукина О.С.</w:t>
            </w:r>
          </w:p>
        </w:tc>
        <w:tc>
          <w:tcPr>
            <w:tcW w:w="1317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13</w:t>
            </w:r>
          </w:p>
          <w:p w:rsidR="009201DE" w:rsidRPr="009201DE" w:rsidRDefault="009201DE" w:rsidP="009E00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 xml:space="preserve">Участие в интенсивных школах </w:t>
            </w:r>
            <w:proofErr w:type="gramStart"/>
            <w:r w:rsidRPr="009201DE">
              <w:rPr>
                <w:sz w:val="28"/>
                <w:szCs w:val="28"/>
              </w:rPr>
              <w:t>г</w:t>
            </w:r>
            <w:proofErr w:type="gramEnd"/>
            <w:r w:rsidRPr="009201DE">
              <w:rPr>
                <w:sz w:val="28"/>
                <w:szCs w:val="28"/>
              </w:rPr>
              <w:t xml:space="preserve">. Железногорск, Енисейск. Приглашение 3 уч-ся на обучение в «Школу космонавтики» </w:t>
            </w:r>
            <w:proofErr w:type="gramStart"/>
            <w:r w:rsidRPr="009201DE">
              <w:rPr>
                <w:sz w:val="28"/>
                <w:szCs w:val="28"/>
              </w:rPr>
              <w:t xml:space="preserve">( </w:t>
            </w:r>
            <w:proofErr w:type="gramEnd"/>
            <w:r w:rsidRPr="009201DE">
              <w:rPr>
                <w:sz w:val="28"/>
                <w:szCs w:val="28"/>
              </w:rPr>
              <w:t>2 уч-ся едут в 9 класс)</w:t>
            </w:r>
          </w:p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</w:tc>
      </w:tr>
      <w:tr w:rsidR="009201DE" w:rsidRPr="009201DE" w:rsidTr="009E00DF">
        <w:tc>
          <w:tcPr>
            <w:tcW w:w="0" w:type="auto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proofErr w:type="spellStart"/>
            <w:r w:rsidRPr="009201DE">
              <w:rPr>
                <w:sz w:val="28"/>
                <w:szCs w:val="28"/>
              </w:rPr>
              <w:t>Литератрная</w:t>
            </w:r>
            <w:proofErr w:type="spellEnd"/>
            <w:r w:rsidRPr="009201DE">
              <w:rPr>
                <w:sz w:val="28"/>
                <w:szCs w:val="28"/>
              </w:rPr>
              <w:t xml:space="preserve"> гостиная</w:t>
            </w:r>
          </w:p>
        </w:tc>
        <w:tc>
          <w:tcPr>
            <w:tcW w:w="1290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5-11</w:t>
            </w:r>
          </w:p>
        </w:tc>
        <w:tc>
          <w:tcPr>
            <w:tcW w:w="2523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С.Н.Смирнова</w:t>
            </w:r>
          </w:p>
        </w:tc>
        <w:tc>
          <w:tcPr>
            <w:tcW w:w="1317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13</w:t>
            </w:r>
          </w:p>
        </w:tc>
        <w:tc>
          <w:tcPr>
            <w:tcW w:w="939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-</w:t>
            </w:r>
          </w:p>
        </w:tc>
      </w:tr>
      <w:tr w:rsidR="009201DE" w:rsidRPr="009201DE" w:rsidTr="009E00DF">
        <w:tc>
          <w:tcPr>
            <w:tcW w:w="0" w:type="auto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Фитнес-аэробика</w:t>
            </w:r>
          </w:p>
        </w:tc>
        <w:tc>
          <w:tcPr>
            <w:tcW w:w="1290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1-8</w:t>
            </w:r>
          </w:p>
        </w:tc>
        <w:tc>
          <w:tcPr>
            <w:tcW w:w="2523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Т.В.Шихта</w:t>
            </w:r>
          </w:p>
        </w:tc>
        <w:tc>
          <w:tcPr>
            <w:tcW w:w="1317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26</w:t>
            </w:r>
          </w:p>
        </w:tc>
        <w:tc>
          <w:tcPr>
            <w:tcW w:w="939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 xml:space="preserve">Выступление в команде КВН с </w:t>
            </w:r>
            <w:proofErr w:type="spellStart"/>
            <w:r w:rsidRPr="009201DE">
              <w:rPr>
                <w:sz w:val="28"/>
                <w:szCs w:val="28"/>
              </w:rPr>
              <w:t>акробат</w:t>
            </w:r>
            <w:proofErr w:type="gramStart"/>
            <w:r w:rsidRPr="009201DE">
              <w:rPr>
                <w:sz w:val="28"/>
                <w:szCs w:val="28"/>
              </w:rPr>
              <w:t>.э</w:t>
            </w:r>
            <w:proofErr w:type="gramEnd"/>
            <w:r w:rsidRPr="009201DE">
              <w:rPr>
                <w:sz w:val="28"/>
                <w:szCs w:val="28"/>
              </w:rPr>
              <w:t>тюдом</w:t>
            </w:r>
            <w:proofErr w:type="spellEnd"/>
            <w:r w:rsidRPr="009201DE">
              <w:rPr>
                <w:sz w:val="28"/>
                <w:szCs w:val="28"/>
              </w:rPr>
              <w:t xml:space="preserve"> – 3 место.</w:t>
            </w:r>
          </w:p>
        </w:tc>
      </w:tr>
      <w:tr w:rsidR="009201DE" w:rsidRPr="009201DE" w:rsidTr="009E00DF">
        <w:tc>
          <w:tcPr>
            <w:tcW w:w="0" w:type="auto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 xml:space="preserve">Компьютерный </w:t>
            </w:r>
          </w:p>
        </w:tc>
        <w:tc>
          <w:tcPr>
            <w:tcW w:w="1290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5-11</w:t>
            </w:r>
          </w:p>
        </w:tc>
        <w:tc>
          <w:tcPr>
            <w:tcW w:w="2523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Шихта А.В.</w:t>
            </w:r>
          </w:p>
        </w:tc>
        <w:tc>
          <w:tcPr>
            <w:tcW w:w="1317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13</w:t>
            </w:r>
          </w:p>
        </w:tc>
        <w:tc>
          <w:tcPr>
            <w:tcW w:w="939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-</w:t>
            </w:r>
          </w:p>
        </w:tc>
      </w:tr>
    </w:tbl>
    <w:p w:rsidR="009201DE" w:rsidRPr="009201DE" w:rsidRDefault="009201DE" w:rsidP="009201DE">
      <w:pPr>
        <w:ind w:left="360"/>
        <w:rPr>
          <w:sz w:val="28"/>
          <w:szCs w:val="28"/>
        </w:rPr>
      </w:pPr>
    </w:p>
    <w:p w:rsidR="009201DE" w:rsidRPr="009201DE" w:rsidRDefault="009201DE" w:rsidP="009201DE">
      <w:pPr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 xml:space="preserve">             3. Результаты выступлений на конкурсах, смотрах  всех уровней</w:t>
      </w: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14"/>
        <w:gridCol w:w="1332"/>
        <w:gridCol w:w="1266"/>
        <w:gridCol w:w="2081"/>
        <w:gridCol w:w="1384"/>
      </w:tblGrid>
      <w:tr w:rsidR="009201DE" w:rsidRPr="009201DE" w:rsidTr="009E00DF">
        <w:tc>
          <w:tcPr>
            <w:tcW w:w="0" w:type="auto"/>
          </w:tcPr>
          <w:p w:rsidR="009201DE" w:rsidRPr="009201DE" w:rsidRDefault="009201DE" w:rsidP="009E00DF">
            <w:pPr>
              <w:jc w:val="center"/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Конкурс, мероприятие</w:t>
            </w:r>
          </w:p>
          <w:p w:rsidR="009201DE" w:rsidRPr="009201DE" w:rsidRDefault="009201DE" w:rsidP="009E00DF">
            <w:pPr>
              <w:jc w:val="center"/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(название)</w:t>
            </w:r>
          </w:p>
        </w:tc>
        <w:tc>
          <w:tcPr>
            <w:tcW w:w="1332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Район</w:t>
            </w:r>
          </w:p>
        </w:tc>
        <w:tc>
          <w:tcPr>
            <w:tcW w:w="1266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Краевые</w:t>
            </w:r>
          </w:p>
        </w:tc>
        <w:tc>
          <w:tcPr>
            <w:tcW w:w="1548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Российские дистанционные</w:t>
            </w:r>
          </w:p>
        </w:tc>
        <w:tc>
          <w:tcPr>
            <w:tcW w:w="1122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 xml:space="preserve">Результат </w:t>
            </w:r>
          </w:p>
        </w:tc>
      </w:tr>
      <w:tr w:rsidR="009201DE" w:rsidRPr="009201DE" w:rsidTr="009E00DF">
        <w:tc>
          <w:tcPr>
            <w:tcW w:w="0" w:type="auto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КВН</w:t>
            </w:r>
            <w:proofErr w:type="gramStart"/>
            <w:r w:rsidRPr="009201DE">
              <w:rPr>
                <w:sz w:val="28"/>
                <w:szCs w:val="28"/>
              </w:rPr>
              <w:t xml:space="preserve"> .</w:t>
            </w:r>
            <w:proofErr w:type="gramEnd"/>
            <w:r w:rsidRPr="009201DE">
              <w:rPr>
                <w:sz w:val="28"/>
                <w:szCs w:val="28"/>
              </w:rPr>
              <w:t xml:space="preserve"> команда «</w:t>
            </w:r>
            <w:proofErr w:type="spellStart"/>
            <w:r w:rsidRPr="009201DE">
              <w:rPr>
                <w:sz w:val="28"/>
                <w:szCs w:val="28"/>
              </w:rPr>
              <w:t>Горевка</w:t>
            </w:r>
            <w:proofErr w:type="spellEnd"/>
            <w:r w:rsidRPr="009201DE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1332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10 уч-ся</w:t>
            </w:r>
          </w:p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3 место</w:t>
            </w:r>
          </w:p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</w:tc>
        <w:tc>
          <w:tcPr>
            <w:tcW w:w="1266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3 место</w:t>
            </w:r>
          </w:p>
        </w:tc>
      </w:tr>
      <w:tr w:rsidR="009201DE" w:rsidRPr="009201DE" w:rsidTr="009E00DF">
        <w:tc>
          <w:tcPr>
            <w:tcW w:w="0" w:type="auto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 xml:space="preserve">«Мой край </w:t>
            </w:r>
            <w:proofErr w:type="gramStart"/>
            <w:r w:rsidRPr="009201DE">
              <w:rPr>
                <w:sz w:val="28"/>
                <w:szCs w:val="28"/>
              </w:rPr>
              <w:t>–м</w:t>
            </w:r>
            <w:proofErr w:type="gramEnd"/>
            <w:r w:rsidRPr="009201DE">
              <w:rPr>
                <w:sz w:val="28"/>
                <w:szCs w:val="28"/>
              </w:rPr>
              <w:t xml:space="preserve">оё дело» </w:t>
            </w:r>
          </w:p>
        </w:tc>
        <w:tc>
          <w:tcPr>
            <w:tcW w:w="1332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11 уч-ся</w:t>
            </w:r>
          </w:p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1 место</w:t>
            </w:r>
          </w:p>
        </w:tc>
        <w:tc>
          <w:tcPr>
            <w:tcW w:w="1266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1 место</w:t>
            </w:r>
          </w:p>
        </w:tc>
      </w:tr>
      <w:tr w:rsidR="009201DE" w:rsidRPr="009201DE" w:rsidTr="009E00DF">
        <w:tc>
          <w:tcPr>
            <w:tcW w:w="0" w:type="auto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Форум «Одарённые дети Красноярья»</w:t>
            </w:r>
          </w:p>
        </w:tc>
        <w:tc>
          <w:tcPr>
            <w:tcW w:w="1332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</w:tc>
        <w:tc>
          <w:tcPr>
            <w:tcW w:w="1266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2 уч-ся Рябова С., Иванов С.</w:t>
            </w:r>
          </w:p>
        </w:tc>
        <w:tc>
          <w:tcPr>
            <w:tcW w:w="1548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</w:tc>
      </w:tr>
      <w:tr w:rsidR="009201DE" w:rsidRPr="009201DE" w:rsidTr="009E00DF">
        <w:tc>
          <w:tcPr>
            <w:tcW w:w="0" w:type="auto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 xml:space="preserve">Конкурс </w:t>
            </w:r>
            <w:proofErr w:type="spellStart"/>
            <w:r w:rsidRPr="009201DE">
              <w:rPr>
                <w:sz w:val="28"/>
                <w:szCs w:val="28"/>
              </w:rPr>
              <w:t>портфолио</w:t>
            </w:r>
            <w:proofErr w:type="spellEnd"/>
            <w:r w:rsidRPr="009201DE">
              <w:rPr>
                <w:sz w:val="28"/>
                <w:szCs w:val="28"/>
              </w:rPr>
              <w:t xml:space="preserve"> «Одарённые дети </w:t>
            </w:r>
            <w:r w:rsidRPr="009201DE">
              <w:rPr>
                <w:sz w:val="28"/>
                <w:szCs w:val="28"/>
              </w:rPr>
              <w:lastRenderedPageBreak/>
              <w:t>Красноярья»</w:t>
            </w:r>
          </w:p>
        </w:tc>
        <w:tc>
          <w:tcPr>
            <w:tcW w:w="1332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</w:tc>
        <w:tc>
          <w:tcPr>
            <w:tcW w:w="1266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 xml:space="preserve">4 участника </w:t>
            </w:r>
          </w:p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 xml:space="preserve">3 место: </w:t>
            </w:r>
            <w:r w:rsidRPr="009201DE">
              <w:rPr>
                <w:sz w:val="28"/>
                <w:szCs w:val="28"/>
              </w:rPr>
              <w:lastRenderedPageBreak/>
              <w:t>Рябова С., Иванов С.</w:t>
            </w:r>
          </w:p>
        </w:tc>
        <w:tc>
          <w:tcPr>
            <w:tcW w:w="1122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lastRenderedPageBreak/>
              <w:t>3 место</w:t>
            </w:r>
          </w:p>
        </w:tc>
      </w:tr>
    </w:tbl>
    <w:p w:rsidR="009201DE" w:rsidRPr="009201DE" w:rsidRDefault="009201DE" w:rsidP="009201DE">
      <w:pPr>
        <w:ind w:left="360"/>
        <w:rPr>
          <w:b/>
          <w:i/>
          <w:sz w:val="28"/>
          <w:szCs w:val="28"/>
        </w:rPr>
      </w:pPr>
      <w:r w:rsidRPr="009201DE">
        <w:rPr>
          <w:b/>
          <w:i/>
          <w:sz w:val="28"/>
          <w:szCs w:val="28"/>
        </w:rPr>
        <w:lastRenderedPageBreak/>
        <w:t>*Указать количество участников и ФИ участников с  результатами</w:t>
      </w:r>
    </w:p>
    <w:p w:rsidR="009201DE" w:rsidRPr="009201DE" w:rsidRDefault="009201DE" w:rsidP="009201DE">
      <w:pPr>
        <w:rPr>
          <w:b/>
          <w:sz w:val="28"/>
          <w:szCs w:val="28"/>
        </w:rPr>
      </w:pP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 xml:space="preserve">  4.Выступление на  поселковых и районных мероприятиях, не </w:t>
      </w:r>
      <w:proofErr w:type="gramStart"/>
      <w:r w:rsidRPr="009201DE">
        <w:rPr>
          <w:b/>
          <w:sz w:val="28"/>
          <w:szCs w:val="28"/>
        </w:rPr>
        <w:t>носящих</w:t>
      </w:r>
      <w:proofErr w:type="gramEnd"/>
      <w:r w:rsidRPr="009201DE">
        <w:rPr>
          <w:b/>
          <w:sz w:val="28"/>
          <w:szCs w:val="28"/>
        </w:rPr>
        <w:t xml:space="preserve"> конкурсный (соревновательный) характер:</w:t>
      </w:r>
    </w:p>
    <w:p w:rsidR="009201DE" w:rsidRPr="009201DE" w:rsidRDefault="009201DE" w:rsidP="009201DE">
      <w:pPr>
        <w:rPr>
          <w:sz w:val="28"/>
          <w:szCs w:val="28"/>
        </w:rPr>
      </w:pPr>
    </w:p>
    <w:tbl>
      <w:tblPr>
        <w:tblW w:w="7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3"/>
        <w:gridCol w:w="1641"/>
        <w:gridCol w:w="1839"/>
        <w:gridCol w:w="1978"/>
      </w:tblGrid>
      <w:tr w:rsidR="009201DE" w:rsidRPr="009201DE" w:rsidTr="009E00DF">
        <w:tc>
          <w:tcPr>
            <w:tcW w:w="2510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280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1972" w:type="dxa"/>
          </w:tcPr>
          <w:p w:rsidR="009201DE" w:rsidRPr="009201DE" w:rsidRDefault="009201DE" w:rsidP="009E00DF">
            <w:pPr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ФИО участника (название коллектива)</w:t>
            </w:r>
          </w:p>
        </w:tc>
        <w:tc>
          <w:tcPr>
            <w:tcW w:w="1739" w:type="dxa"/>
          </w:tcPr>
          <w:p w:rsidR="009201DE" w:rsidRPr="009201DE" w:rsidRDefault="009201DE" w:rsidP="009E00DF">
            <w:pPr>
              <w:jc w:val="center"/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ФИО руководителя</w:t>
            </w:r>
          </w:p>
        </w:tc>
      </w:tr>
      <w:tr w:rsidR="009201DE" w:rsidRPr="009201DE" w:rsidTr="009E00DF">
        <w:tc>
          <w:tcPr>
            <w:tcW w:w="2510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Концерт 9 Мая</w:t>
            </w:r>
          </w:p>
        </w:tc>
        <w:tc>
          <w:tcPr>
            <w:tcW w:w="1280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поселковый</w:t>
            </w:r>
          </w:p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 xml:space="preserve">Рябова С., Королёв Д., </w:t>
            </w:r>
            <w:proofErr w:type="spellStart"/>
            <w:r w:rsidRPr="009201DE">
              <w:rPr>
                <w:sz w:val="28"/>
                <w:szCs w:val="28"/>
              </w:rPr>
              <w:t>Барахтина</w:t>
            </w:r>
            <w:proofErr w:type="spellEnd"/>
            <w:r w:rsidRPr="009201DE">
              <w:rPr>
                <w:sz w:val="28"/>
                <w:szCs w:val="28"/>
              </w:rPr>
              <w:t xml:space="preserve"> Д., Самошкина Ю.</w:t>
            </w:r>
          </w:p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С.Н.Смирнова</w:t>
            </w:r>
          </w:p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А.Н.Панова</w:t>
            </w:r>
          </w:p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</w:tc>
      </w:tr>
    </w:tbl>
    <w:p w:rsidR="009201DE" w:rsidRPr="009201DE" w:rsidRDefault="009201DE" w:rsidP="009201DE">
      <w:pPr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>Выводы:</w:t>
      </w:r>
    </w:p>
    <w:p w:rsidR="009201DE" w:rsidRPr="009201DE" w:rsidRDefault="009201DE" w:rsidP="009201DE">
      <w:pPr>
        <w:rPr>
          <w:sz w:val="28"/>
          <w:szCs w:val="28"/>
        </w:rPr>
      </w:pPr>
      <w:r w:rsidRPr="009201DE">
        <w:rPr>
          <w:sz w:val="28"/>
          <w:szCs w:val="28"/>
        </w:rPr>
        <w:t>проектная деятельность дает максимальный воспитательный эффект,</w:t>
      </w:r>
    </w:p>
    <w:p w:rsidR="009201DE" w:rsidRPr="009201DE" w:rsidRDefault="009201DE" w:rsidP="009201DE">
      <w:pPr>
        <w:rPr>
          <w:sz w:val="28"/>
          <w:szCs w:val="28"/>
        </w:rPr>
      </w:pPr>
      <w:r w:rsidRPr="009201DE">
        <w:rPr>
          <w:sz w:val="28"/>
          <w:szCs w:val="28"/>
        </w:rPr>
        <w:t xml:space="preserve">«западает» кружковая работа,  </w:t>
      </w:r>
    </w:p>
    <w:p w:rsidR="009201DE" w:rsidRPr="009201DE" w:rsidRDefault="009201DE" w:rsidP="009201DE">
      <w:pPr>
        <w:rPr>
          <w:sz w:val="28"/>
          <w:szCs w:val="28"/>
        </w:rPr>
      </w:pPr>
      <w:r w:rsidRPr="009201DE">
        <w:rPr>
          <w:sz w:val="28"/>
          <w:szCs w:val="28"/>
        </w:rPr>
        <w:t xml:space="preserve">- охват детей во внеклассной деятельности: количество __70_,  </w:t>
      </w:r>
      <w:proofErr w:type="gramStart"/>
      <w:r w:rsidRPr="009201DE">
        <w:rPr>
          <w:sz w:val="28"/>
          <w:szCs w:val="28"/>
        </w:rPr>
        <w:t>понизился</w:t>
      </w:r>
      <w:proofErr w:type="gramEnd"/>
      <w:r w:rsidRPr="009201DE">
        <w:rPr>
          <w:sz w:val="28"/>
          <w:szCs w:val="28"/>
        </w:rPr>
        <w:t xml:space="preserve"> / повысился на _30%_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- динамика результатов выступлений на </w:t>
      </w:r>
      <w:proofErr w:type="spellStart"/>
      <w:r w:rsidRPr="009201DE">
        <w:rPr>
          <w:sz w:val="28"/>
          <w:szCs w:val="28"/>
        </w:rPr>
        <w:t>конкурсах</w:t>
      </w:r>
      <w:proofErr w:type="gramStart"/>
      <w:r w:rsidRPr="009201DE">
        <w:rPr>
          <w:sz w:val="28"/>
          <w:szCs w:val="28"/>
        </w:rPr>
        <w:t>,о</w:t>
      </w:r>
      <w:proofErr w:type="gramEnd"/>
      <w:r w:rsidRPr="009201DE">
        <w:rPr>
          <w:sz w:val="28"/>
          <w:szCs w:val="28"/>
        </w:rPr>
        <w:t>лимпиадах</w:t>
      </w:r>
      <w:proofErr w:type="spellEnd"/>
      <w:r w:rsidRPr="009201DE">
        <w:rPr>
          <w:sz w:val="28"/>
          <w:szCs w:val="28"/>
        </w:rPr>
        <w:t xml:space="preserve"> </w:t>
      </w:r>
      <w:proofErr w:type="spellStart"/>
      <w:r w:rsidRPr="009201DE">
        <w:rPr>
          <w:sz w:val="28"/>
          <w:szCs w:val="28"/>
        </w:rPr>
        <w:t>_понизилось</w:t>
      </w:r>
      <w:proofErr w:type="spellEnd"/>
      <w:r w:rsidRPr="009201DE">
        <w:rPr>
          <w:sz w:val="28"/>
          <w:szCs w:val="28"/>
        </w:rPr>
        <w:t xml:space="preserve"> количество, качество высокое по- прежнему.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proofErr w:type="spellStart"/>
      <w:r w:rsidRPr="009201DE">
        <w:rPr>
          <w:sz w:val="28"/>
          <w:szCs w:val="28"/>
        </w:rPr>
        <w:t>проблемы__низкий</w:t>
      </w:r>
      <w:proofErr w:type="spellEnd"/>
      <w:r w:rsidRPr="009201DE">
        <w:rPr>
          <w:sz w:val="28"/>
          <w:szCs w:val="28"/>
        </w:rPr>
        <w:t xml:space="preserve"> уровень заинтересованности.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- задачи по направлению: «Работа с учащимися» на следующий  учебный год остаются те же, но следует усилить работу в плане активизации воспитательного  процесса.</w:t>
      </w:r>
    </w:p>
    <w:p w:rsidR="009201DE" w:rsidRPr="009201DE" w:rsidRDefault="009201DE" w:rsidP="009201DE">
      <w:pPr>
        <w:rPr>
          <w:sz w:val="28"/>
          <w:szCs w:val="28"/>
        </w:rPr>
      </w:pPr>
    </w:p>
    <w:p w:rsidR="009201DE" w:rsidRPr="009201DE" w:rsidRDefault="009201DE" w:rsidP="009201DE">
      <w:pPr>
        <w:ind w:left="360"/>
        <w:jc w:val="center"/>
        <w:outlineLvl w:val="0"/>
        <w:rPr>
          <w:b/>
          <w:i/>
          <w:sz w:val="28"/>
          <w:szCs w:val="28"/>
        </w:rPr>
      </w:pPr>
    </w:p>
    <w:p w:rsidR="009201DE" w:rsidRPr="009201DE" w:rsidRDefault="009201DE" w:rsidP="009201DE">
      <w:pPr>
        <w:ind w:left="360"/>
        <w:jc w:val="center"/>
        <w:outlineLvl w:val="0"/>
        <w:rPr>
          <w:b/>
          <w:i/>
          <w:sz w:val="28"/>
          <w:szCs w:val="28"/>
        </w:rPr>
      </w:pPr>
      <w:r w:rsidRPr="009201DE">
        <w:rPr>
          <w:b/>
          <w:i/>
          <w:sz w:val="28"/>
          <w:szCs w:val="28"/>
        </w:rPr>
        <w:t>Анализ работы с родителями</w:t>
      </w:r>
    </w:p>
    <w:p w:rsidR="009201DE" w:rsidRPr="009201DE" w:rsidRDefault="009201DE" w:rsidP="009201DE">
      <w:pPr>
        <w:ind w:left="360"/>
        <w:jc w:val="center"/>
        <w:outlineLvl w:val="0"/>
        <w:rPr>
          <w:b/>
          <w:i/>
          <w:sz w:val="28"/>
          <w:szCs w:val="28"/>
        </w:rPr>
      </w:pPr>
    </w:p>
    <w:p w:rsidR="009201DE" w:rsidRPr="009201DE" w:rsidRDefault="009201DE" w:rsidP="00A77410">
      <w:pPr>
        <w:numPr>
          <w:ilvl w:val="0"/>
          <w:numId w:val="30"/>
        </w:numPr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>Мониторинг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Анкетирование, мониторинг  не проводилось, только по теме «Школьная форма»</w:t>
      </w:r>
    </w:p>
    <w:p w:rsidR="009201DE" w:rsidRPr="009201DE" w:rsidRDefault="009201DE" w:rsidP="00A77410">
      <w:pPr>
        <w:numPr>
          <w:ilvl w:val="0"/>
          <w:numId w:val="30"/>
        </w:numPr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>Участие родителей в жизни классного коллектива, школы</w:t>
      </w:r>
    </w:p>
    <w:p w:rsidR="009201DE" w:rsidRPr="009201DE" w:rsidRDefault="009201DE" w:rsidP="00A77410">
      <w:pPr>
        <w:numPr>
          <w:ilvl w:val="0"/>
          <w:numId w:val="31"/>
        </w:numPr>
        <w:rPr>
          <w:sz w:val="28"/>
          <w:szCs w:val="28"/>
        </w:rPr>
      </w:pPr>
      <w:r w:rsidRPr="009201DE">
        <w:rPr>
          <w:sz w:val="28"/>
          <w:szCs w:val="28"/>
        </w:rPr>
        <w:t>Формы работы с родителями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- общешкольные собрания: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темы: Введение ФГОС, День Матери, День семьи.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периодичность 1 раз в полугодие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Другие формы работы: </w:t>
      </w:r>
      <w:r w:rsidRPr="009201DE">
        <w:rPr>
          <w:i/>
          <w:sz w:val="28"/>
          <w:szCs w:val="28"/>
        </w:rPr>
        <w:t xml:space="preserve"> </w:t>
      </w:r>
      <w:r w:rsidRPr="009201DE">
        <w:rPr>
          <w:sz w:val="28"/>
          <w:szCs w:val="28"/>
        </w:rPr>
        <w:t>индивидуальные консультации с классным руководителем, социальным педагогом, психологом, администрацией школы, Совет профилактики.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lastRenderedPageBreak/>
        <w:t>- укажите формы информационной работы с родителями: стенд «Родителям», буклеты.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- тематика информационная</w:t>
      </w:r>
    </w:p>
    <w:p w:rsidR="009201DE" w:rsidRPr="009201DE" w:rsidRDefault="009201DE" w:rsidP="00A77410">
      <w:pPr>
        <w:numPr>
          <w:ilvl w:val="0"/>
          <w:numId w:val="31"/>
        </w:numPr>
        <w:rPr>
          <w:sz w:val="28"/>
          <w:szCs w:val="28"/>
        </w:rPr>
      </w:pPr>
      <w:r w:rsidRPr="009201DE">
        <w:rPr>
          <w:sz w:val="28"/>
          <w:szCs w:val="28"/>
        </w:rPr>
        <w:t>Участие родителей в жизни школы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- попечительский совет     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- деятельность родительского комитета: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 проблемы, выносимые на рассмотрение родительского комитета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формы работы родительского комитета: заседание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- перечислите общешкольные мероприятия, в которых родители принимали участие родительские собрания, выпускные балы, новогодние праздники, проекты, классные часы, открытые мероприятия.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- в </w:t>
      </w:r>
      <w:proofErr w:type="gramStart"/>
      <w:r w:rsidRPr="009201DE">
        <w:rPr>
          <w:sz w:val="28"/>
          <w:szCs w:val="28"/>
        </w:rPr>
        <w:t>работе</w:t>
      </w:r>
      <w:proofErr w:type="gramEnd"/>
      <w:r w:rsidRPr="009201DE">
        <w:rPr>
          <w:sz w:val="28"/>
          <w:szCs w:val="28"/>
        </w:rPr>
        <w:t xml:space="preserve"> каких кружков, творческих объединений принимают участие родители?  нет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 xml:space="preserve">- </w:t>
      </w:r>
      <w:proofErr w:type="gramStart"/>
      <w:r w:rsidRPr="009201DE">
        <w:rPr>
          <w:sz w:val="28"/>
          <w:szCs w:val="28"/>
        </w:rPr>
        <w:t>участие</w:t>
      </w:r>
      <w:proofErr w:type="gramEnd"/>
      <w:r w:rsidRPr="009201DE">
        <w:rPr>
          <w:sz w:val="28"/>
          <w:szCs w:val="28"/>
        </w:rPr>
        <w:t xml:space="preserve"> в каких мероприятиях </w:t>
      </w:r>
      <w:proofErr w:type="spellStart"/>
      <w:r w:rsidRPr="009201DE">
        <w:rPr>
          <w:sz w:val="28"/>
          <w:szCs w:val="28"/>
        </w:rPr>
        <w:t>профориентационного</w:t>
      </w:r>
      <w:proofErr w:type="spellEnd"/>
      <w:r w:rsidRPr="009201DE">
        <w:rPr>
          <w:sz w:val="28"/>
          <w:szCs w:val="28"/>
        </w:rPr>
        <w:t xml:space="preserve"> характера приняли родители нет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- спонсорская помощь.</w:t>
      </w: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</w:p>
    <w:p w:rsidR="009201DE" w:rsidRPr="009201DE" w:rsidRDefault="009201DE" w:rsidP="009201DE">
      <w:pPr>
        <w:ind w:left="360"/>
        <w:rPr>
          <w:b/>
          <w:sz w:val="28"/>
          <w:szCs w:val="28"/>
        </w:rPr>
      </w:pPr>
      <w:r w:rsidRPr="009201DE">
        <w:rPr>
          <w:b/>
          <w:sz w:val="28"/>
          <w:szCs w:val="28"/>
        </w:rPr>
        <w:t>Выводы</w:t>
      </w:r>
    </w:p>
    <w:p w:rsidR="009201DE" w:rsidRPr="009201DE" w:rsidRDefault="009201DE" w:rsidP="009201DE">
      <w:pPr>
        <w:rPr>
          <w:sz w:val="28"/>
          <w:szCs w:val="28"/>
        </w:rPr>
      </w:pPr>
      <w:r w:rsidRPr="009201DE">
        <w:rPr>
          <w:sz w:val="28"/>
          <w:szCs w:val="28"/>
        </w:rPr>
        <w:t>- наиболее эффективные формы работы с родителями: внеклассные мероприятия</w:t>
      </w:r>
    </w:p>
    <w:p w:rsidR="009201DE" w:rsidRPr="009201DE" w:rsidRDefault="009201DE" w:rsidP="009201DE">
      <w:pPr>
        <w:rPr>
          <w:sz w:val="28"/>
          <w:szCs w:val="28"/>
        </w:rPr>
      </w:pPr>
      <w:r w:rsidRPr="009201DE">
        <w:rPr>
          <w:sz w:val="28"/>
          <w:szCs w:val="28"/>
        </w:rPr>
        <w:t>- наличие проблем, причины</w:t>
      </w:r>
      <w:proofErr w:type="gramStart"/>
      <w:r w:rsidRPr="009201DE">
        <w:rPr>
          <w:sz w:val="28"/>
          <w:szCs w:val="28"/>
        </w:rPr>
        <w:t xml:space="preserve"> :</w:t>
      </w:r>
      <w:proofErr w:type="gramEnd"/>
      <w:r w:rsidRPr="009201DE">
        <w:rPr>
          <w:sz w:val="28"/>
          <w:szCs w:val="28"/>
        </w:rPr>
        <w:t xml:space="preserve"> малое количество посещают собрания, занятость, нежелание идти в школу.</w:t>
      </w:r>
    </w:p>
    <w:p w:rsidR="009201DE" w:rsidRPr="009201DE" w:rsidRDefault="009201DE" w:rsidP="009201DE">
      <w:pPr>
        <w:rPr>
          <w:sz w:val="28"/>
          <w:szCs w:val="28"/>
        </w:rPr>
      </w:pPr>
      <w:r w:rsidRPr="009201DE">
        <w:rPr>
          <w:sz w:val="28"/>
          <w:szCs w:val="28"/>
        </w:rPr>
        <w:t>- задачи на следующий учебный год: пересмотреть характер взаимодействия с родителями.</w:t>
      </w:r>
    </w:p>
    <w:p w:rsidR="009201DE" w:rsidRPr="009201DE" w:rsidRDefault="009201DE" w:rsidP="009201DE">
      <w:pPr>
        <w:ind w:left="708"/>
        <w:jc w:val="center"/>
        <w:rPr>
          <w:b/>
          <w:i/>
          <w:sz w:val="28"/>
          <w:szCs w:val="28"/>
        </w:rPr>
      </w:pPr>
    </w:p>
    <w:p w:rsidR="009201DE" w:rsidRPr="009201DE" w:rsidRDefault="009201DE" w:rsidP="009201DE">
      <w:pPr>
        <w:ind w:left="708"/>
        <w:jc w:val="center"/>
        <w:rPr>
          <w:b/>
          <w:i/>
          <w:sz w:val="28"/>
          <w:szCs w:val="28"/>
        </w:rPr>
      </w:pPr>
    </w:p>
    <w:p w:rsidR="009201DE" w:rsidRPr="009201DE" w:rsidRDefault="009201DE" w:rsidP="009201DE">
      <w:pPr>
        <w:ind w:left="708"/>
        <w:jc w:val="center"/>
        <w:rPr>
          <w:b/>
          <w:i/>
          <w:sz w:val="28"/>
          <w:szCs w:val="28"/>
        </w:rPr>
      </w:pPr>
    </w:p>
    <w:p w:rsidR="009201DE" w:rsidRPr="009201DE" w:rsidRDefault="009201DE" w:rsidP="009201DE">
      <w:pPr>
        <w:ind w:left="708"/>
        <w:jc w:val="center"/>
        <w:rPr>
          <w:b/>
          <w:i/>
          <w:sz w:val="28"/>
          <w:szCs w:val="28"/>
        </w:rPr>
      </w:pPr>
      <w:r w:rsidRPr="009201DE">
        <w:rPr>
          <w:b/>
          <w:i/>
          <w:sz w:val="28"/>
          <w:szCs w:val="28"/>
        </w:rPr>
        <w:t>Анализ работы с педагогическим коллективом</w:t>
      </w:r>
    </w:p>
    <w:p w:rsidR="009201DE" w:rsidRPr="009201DE" w:rsidRDefault="009201DE" w:rsidP="009201DE">
      <w:pPr>
        <w:ind w:left="708"/>
        <w:jc w:val="center"/>
        <w:rPr>
          <w:b/>
          <w:i/>
          <w:sz w:val="28"/>
          <w:szCs w:val="28"/>
        </w:rPr>
      </w:pPr>
    </w:p>
    <w:p w:rsidR="009201DE" w:rsidRPr="009201DE" w:rsidRDefault="009201DE" w:rsidP="009201DE">
      <w:pPr>
        <w:rPr>
          <w:sz w:val="28"/>
          <w:szCs w:val="28"/>
        </w:rPr>
      </w:pPr>
      <w:r w:rsidRPr="009201DE">
        <w:rPr>
          <w:sz w:val="28"/>
          <w:szCs w:val="28"/>
          <w:lang w:val="en-US"/>
        </w:rPr>
        <w:t>I</w:t>
      </w:r>
      <w:r w:rsidRPr="009201DE">
        <w:rPr>
          <w:sz w:val="28"/>
          <w:szCs w:val="28"/>
        </w:rPr>
        <w:t>.</w:t>
      </w:r>
      <w:r w:rsidRPr="009201DE">
        <w:rPr>
          <w:sz w:val="28"/>
          <w:szCs w:val="28"/>
        </w:rPr>
        <w:tab/>
      </w:r>
      <w:r w:rsidRPr="009201DE">
        <w:rPr>
          <w:b/>
          <w:sz w:val="28"/>
          <w:szCs w:val="28"/>
        </w:rPr>
        <w:t>Мониторинг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  <w:r w:rsidRPr="009201DE">
        <w:rPr>
          <w:sz w:val="28"/>
          <w:szCs w:val="28"/>
        </w:rPr>
        <w:t>не проводилось</w:t>
      </w:r>
    </w:p>
    <w:p w:rsidR="009201DE" w:rsidRPr="009201DE" w:rsidRDefault="009201DE" w:rsidP="009201DE">
      <w:pPr>
        <w:ind w:left="36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6"/>
        <w:gridCol w:w="1430"/>
        <w:gridCol w:w="1431"/>
        <w:gridCol w:w="1430"/>
        <w:gridCol w:w="1431"/>
      </w:tblGrid>
      <w:tr w:rsidR="009201DE" w:rsidRPr="009201DE" w:rsidTr="009E00DF">
        <w:trPr>
          <w:trHeight w:val="538"/>
        </w:trPr>
        <w:tc>
          <w:tcPr>
            <w:tcW w:w="0" w:type="auto"/>
            <w:vMerge w:val="restart"/>
          </w:tcPr>
          <w:p w:rsidR="009201DE" w:rsidRPr="009201DE" w:rsidRDefault="009201DE" w:rsidP="009E00DF">
            <w:pPr>
              <w:jc w:val="center"/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 xml:space="preserve">Всего </w:t>
            </w:r>
            <w:proofErr w:type="gramStart"/>
            <w:r w:rsidRPr="009201DE">
              <w:rPr>
                <w:b/>
                <w:sz w:val="28"/>
                <w:szCs w:val="28"/>
              </w:rPr>
              <w:t>классных</w:t>
            </w:r>
            <w:proofErr w:type="gramEnd"/>
          </w:p>
          <w:p w:rsidR="009201DE" w:rsidRPr="009201DE" w:rsidRDefault="009201DE" w:rsidP="009E00DF">
            <w:pPr>
              <w:jc w:val="center"/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руководителей</w:t>
            </w:r>
          </w:p>
        </w:tc>
        <w:tc>
          <w:tcPr>
            <w:tcW w:w="5722" w:type="dxa"/>
            <w:gridSpan w:val="4"/>
          </w:tcPr>
          <w:p w:rsidR="009201DE" w:rsidRPr="009201DE" w:rsidRDefault="009201DE" w:rsidP="009E00DF">
            <w:pPr>
              <w:jc w:val="center"/>
              <w:rPr>
                <w:b/>
                <w:sz w:val="28"/>
                <w:szCs w:val="28"/>
              </w:rPr>
            </w:pPr>
            <w:r w:rsidRPr="009201DE">
              <w:rPr>
                <w:b/>
                <w:sz w:val="28"/>
                <w:szCs w:val="28"/>
              </w:rPr>
              <w:t>Стаж работы в качестве классного руководителя</w:t>
            </w:r>
          </w:p>
        </w:tc>
      </w:tr>
      <w:tr w:rsidR="009201DE" w:rsidRPr="009201DE" w:rsidTr="009E00DF">
        <w:trPr>
          <w:trHeight w:val="337"/>
        </w:trPr>
        <w:tc>
          <w:tcPr>
            <w:tcW w:w="0" w:type="auto"/>
            <w:vMerge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</w:p>
        </w:tc>
        <w:tc>
          <w:tcPr>
            <w:tcW w:w="1430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До 5 лет</w:t>
            </w:r>
          </w:p>
        </w:tc>
        <w:tc>
          <w:tcPr>
            <w:tcW w:w="1431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5-10 лет</w:t>
            </w:r>
          </w:p>
        </w:tc>
        <w:tc>
          <w:tcPr>
            <w:tcW w:w="1430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10-20 лет</w:t>
            </w:r>
          </w:p>
        </w:tc>
        <w:tc>
          <w:tcPr>
            <w:tcW w:w="1431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более 20</w:t>
            </w:r>
          </w:p>
        </w:tc>
      </w:tr>
      <w:tr w:rsidR="009201DE" w:rsidRPr="009201DE" w:rsidTr="009E00DF">
        <w:trPr>
          <w:trHeight w:val="337"/>
        </w:trPr>
        <w:tc>
          <w:tcPr>
            <w:tcW w:w="0" w:type="auto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11</w:t>
            </w:r>
          </w:p>
        </w:tc>
        <w:tc>
          <w:tcPr>
            <w:tcW w:w="1430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4</w:t>
            </w:r>
          </w:p>
        </w:tc>
        <w:tc>
          <w:tcPr>
            <w:tcW w:w="1431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2</w:t>
            </w:r>
          </w:p>
        </w:tc>
        <w:tc>
          <w:tcPr>
            <w:tcW w:w="1430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5</w:t>
            </w:r>
          </w:p>
        </w:tc>
        <w:tc>
          <w:tcPr>
            <w:tcW w:w="1431" w:type="dxa"/>
          </w:tcPr>
          <w:p w:rsidR="009201DE" w:rsidRPr="009201DE" w:rsidRDefault="009201DE" w:rsidP="009E00DF">
            <w:pPr>
              <w:rPr>
                <w:sz w:val="28"/>
                <w:szCs w:val="28"/>
              </w:rPr>
            </w:pPr>
            <w:r w:rsidRPr="009201DE">
              <w:rPr>
                <w:sz w:val="28"/>
                <w:szCs w:val="28"/>
              </w:rPr>
              <w:t>-</w:t>
            </w:r>
          </w:p>
        </w:tc>
      </w:tr>
    </w:tbl>
    <w:p w:rsidR="009201DE" w:rsidRPr="009201DE" w:rsidRDefault="009201DE" w:rsidP="009201DE">
      <w:pPr>
        <w:ind w:left="360"/>
        <w:rPr>
          <w:sz w:val="28"/>
          <w:szCs w:val="28"/>
        </w:rPr>
      </w:pPr>
    </w:p>
    <w:p w:rsidR="009201DE" w:rsidRPr="009201DE" w:rsidRDefault="009201DE" w:rsidP="009201DE">
      <w:pPr>
        <w:rPr>
          <w:b/>
          <w:sz w:val="28"/>
          <w:szCs w:val="28"/>
        </w:rPr>
      </w:pPr>
      <w:r w:rsidRPr="009201DE">
        <w:rPr>
          <w:b/>
          <w:sz w:val="28"/>
          <w:szCs w:val="28"/>
          <w:lang w:val="en-US"/>
        </w:rPr>
        <w:t>II</w:t>
      </w:r>
      <w:r w:rsidRPr="009201DE">
        <w:rPr>
          <w:b/>
          <w:sz w:val="28"/>
          <w:szCs w:val="28"/>
        </w:rPr>
        <w:t>.Выводы:</w:t>
      </w:r>
    </w:p>
    <w:p w:rsidR="009201DE" w:rsidRPr="009201DE" w:rsidRDefault="009201DE" w:rsidP="009201DE">
      <w:pPr>
        <w:rPr>
          <w:b/>
          <w:sz w:val="28"/>
          <w:szCs w:val="28"/>
        </w:rPr>
      </w:pPr>
    </w:p>
    <w:p w:rsidR="009201DE" w:rsidRPr="009201DE" w:rsidRDefault="009201DE" w:rsidP="009201DE">
      <w:pPr>
        <w:rPr>
          <w:sz w:val="28"/>
          <w:szCs w:val="28"/>
        </w:rPr>
      </w:pPr>
      <w:r w:rsidRPr="009201DE">
        <w:rPr>
          <w:sz w:val="28"/>
          <w:szCs w:val="28"/>
        </w:rPr>
        <w:t>- наиболее эффективные формы работы с педагогами  не выявлено</w:t>
      </w:r>
    </w:p>
    <w:p w:rsidR="009201DE" w:rsidRPr="009201DE" w:rsidRDefault="009201DE" w:rsidP="009201DE">
      <w:pPr>
        <w:rPr>
          <w:sz w:val="28"/>
          <w:szCs w:val="28"/>
        </w:rPr>
      </w:pPr>
      <w:r w:rsidRPr="009201DE">
        <w:rPr>
          <w:sz w:val="28"/>
          <w:szCs w:val="28"/>
        </w:rPr>
        <w:t>- наличие проблем, причины не выявлено</w:t>
      </w:r>
    </w:p>
    <w:p w:rsidR="009201DE" w:rsidRPr="009201DE" w:rsidRDefault="009201DE" w:rsidP="009201DE">
      <w:pPr>
        <w:rPr>
          <w:sz w:val="28"/>
          <w:szCs w:val="28"/>
        </w:rPr>
      </w:pPr>
      <w:r w:rsidRPr="009201DE">
        <w:rPr>
          <w:sz w:val="28"/>
          <w:szCs w:val="28"/>
        </w:rPr>
        <w:t>- задачи на следующий учебный год:  активизировать и стимулировать желание классных руководителей работать!</w:t>
      </w:r>
    </w:p>
    <w:p w:rsidR="009201DE" w:rsidRPr="00F75EBA" w:rsidRDefault="009201DE" w:rsidP="009201DE">
      <w:pPr>
        <w:ind w:left="360"/>
        <w:rPr>
          <w:sz w:val="22"/>
          <w:szCs w:val="22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  <w:r w:rsidRPr="00970368">
        <w:rPr>
          <w:b/>
          <w:sz w:val="32"/>
          <w:szCs w:val="32"/>
          <w:u w:val="single"/>
        </w:rPr>
        <w:drawing>
          <wp:inline distT="0" distB="0" distL="0" distR="0">
            <wp:extent cx="2762250" cy="2076450"/>
            <wp:effectExtent l="19050" t="0" r="0" b="0"/>
            <wp:docPr id="17" name="Рисунок 12" descr="Описание: C:\Users\Надежда\Desktop\фото 2 кл\фото 1 класс\Нов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Надежда\Desktop\фото 2 кл\фото 1 класс\Новый год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  <w:r w:rsidRPr="00970368">
        <w:rPr>
          <w:b/>
          <w:sz w:val="32"/>
          <w:szCs w:val="32"/>
          <w:u w:val="single"/>
        </w:rPr>
        <w:drawing>
          <wp:inline distT="0" distB="0" distL="0" distR="0">
            <wp:extent cx="3209925" cy="2399944"/>
            <wp:effectExtent l="19050" t="0" r="9525" b="0"/>
            <wp:docPr id="18" name="Рисунок 8" descr="Описание: D:\мои документы\разработки уроков и внекл\4 класс\фото\100_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D:\мои документы\разработки уроков и внекл\4 класс\фото\100_42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9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70368" w:rsidRDefault="00970368" w:rsidP="009201DE">
      <w:pPr>
        <w:jc w:val="center"/>
        <w:rPr>
          <w:b/>
          <w:sz w:val="32"/>
          <w:szCs w:val="32"/>
          <w:u w:val="single"/>
        </w:rPr>
      </w:pPr>
    </w:p>
    <w:p w:rsidR="009201DE" w:rsidRPr="00970368" w:rsidRDefault="009201DE" w:rsidP="009201DE">
      <w:pPr>
        <w:jc w:val="center"/>
        <w:rPr>
          <w:b/>
          <w:sz w:val="32"/>
          <w:szCs w:val="32"/>
          <w:u w:val="single"/>
        </w:rPr>
      </w:pPr>
      <w:r w:rsidRPr="00970368">
        <w:rPr>
          <w:b/>
          <w:sz w:val="32"/>
          <w:szCs w:val="32"/>
          <w:u w:val="single"/>
        </w:rPr>
        <w:lastRenderedPageBreak/>
        <w:t>В нашей школе есть социальный педагог, который в течение года провёл следующую работу в 2013 – 2014 учебном году</w:t>
      </w:r>
      <w:r w:rsidR="00970368" w:rsidRPr="00970368">
        <w:rPr>
          <w:b/>
          <w:sz w:val="32"/>
          <w:szCs w:val="32"/>
          <w:u w:val="single"/>
        </w:rPr>
        <w:t>:</w:t>
      </w:r>
    </w:p>
    <w:p w:rsidR="009201DE" w:rsidRPr="009201DE" w:rsidRDefault="009201DE" w:rsidP="00A77410">
      <w:pPr>
        <w:pStyle w:val="a7"/>
        <w:numPr>
          <w:ilvl w:val="0"/>
          <w:numId w:val="34"/>
        </w:numPr>
        <w:spacing w:after="200" w:line="276" w:lineRule="auto"/>
        <w:rPr>
          <w:sz w:val="28"/>
          <w:szCs w:val="28"/>
        </w:rPr>
      </w:pPr>
      <w:r w:rsidRPr="009201DE">
        <w:rPr>
          <w:sz w:val="28"/>
          <w:szCs w:val="28"/>
        </w:rPr>
        <w:t xml:space="preserve">Работа с </w:t>
      </w:r>
      <w:proofErr w:type="gramStart"/>
      <w:r w:rsidRPr="009201DE">
        <w:rPr>
          <w:sz w:val="28"/>
          <w:szCs w:val="28"/>
        </w:rPr>
        <w:t>учащимися</w:t>
      </w:r>
      <w:proofErr w:type="gramEnd"/>
      <w:r w:rsidRPr="009201DE">
        <w:rPr>
          <w:sz w:val="28"/>
          <w:szCs w:val="28"/>
        </w:rPr>
        <w:t xml:space="preserve"> состоящими на учёте в ПДН и в школе.</w:t>
      </w:r>
    </w:p>
    <w:p w:rsidR="009201DE" w:rsidRPr="009201DE" w:rsidRDefault="009201DE" w:rsidP="009201DE">
      <w:pPr>
        <w:pStyle w:val="a7"/>
        <w:rPr>
          <w:sz w:val="28"/>
          <w:szCs w:val="28"/>
        </w:rPr>
      </w:pPr>
      <w:r w:rsidRPr="009201DE">
        <w:rPr>
          <w:sz w:val="28"/>
          <w:szCs w:val="28"/>
        </w:rPr>
        <w:t xml:space="preserve">В начале учебного года проведена корректировка банка данных о трудновоспитуемых учащихся </w:t>
      </w:r>
      <w:proofErr w:type="gramStart"/>
      <w:r w:rsidRPr="009201DE">
        <w:rPr>
          <w:sz w:val="28"/>
          <w:szCs w:val="28"/>
        </w:rPr>
        <w:t xml:space="preserve">( </w:t>
      </w:r>
      <w:proofErr w:type="gramEnd"/>
      <w:r w:rsidRPr="009201DE">
        <w:rPr>
          <w:sz w:val="28"/>
          <w:szCs w:val="28"/>
        </w:rPr>
        <w:t>изучение индивидуальных особенностей детей, изучение социально-бытовых условий).</w:t>
      </w:r>
    </w:p>
    <w:p w:rsidR="009201DE" w:rsidRPr="009201DE" w:rsidRDefault="009201DE" w:rsidP="009201DE">
      <w:pPr>
        <w:pStyle w:val="a7"/>
        <w:rPr>
          <w:sz w:val="28"/>
          <w:szCs w:val="28"/>
        </w:rPr>
      </w:pPr>
      <w:r w:rsidRPr="009201DE">
        <w:rPr>
          <w:sz w:val="28"/>
          <w:szCs w:val="28"/>
        </w:rPr>
        <w:t>Проводились индивидуальные беседы с трудновоспитуемыми учащимися, их семьями, так же заслушивались на Совете профилактики. Проводились педагогические рейды на квартиры учащихся, беседы с их родителями по установлению причин отклоняющегося поведения. Проводились беседы с классными руководителями, сбор характеристик. Осуществлялся чёткий контроль за посещение школы учащимися « группы риска» и состоящими на ВШУ. Проводились классные часы. С целью предупреждения бродяжничества несовершеннолетних, совершения ими противоправных действий, хулиганских поступков.</w:t>
      </w:r>
    </w:p>
    <w:p w:rsidR="009201DE" w:rsidRPr="009201DE" w:rsidRDefault="009201DE" w:rsidP="00A77410">
      <w:pPr>
        <w:pStyle w:val="a7"/>
        <w:numPr>
          <w:ilvl w:val="0"/>
          <w:numId w:val="34"/>
        </w:numPr>
        <w:spacing w:after="200" w:line="276" w:lineRule="auto"/>
        <w:rPr>
          <w:sz w:val="28"/>
          <w:szCs w:val="28"/>
        </w:rPr>
      </w:pPr>
      <w:r w:rsidRPr="009201DE">
        <w:rPr>
          <w:sz w:val="28"/>
          <w:szCs w:val="28"/>
        </w:rPr>
        <w:t>Работа с родителями.</w:t>
      </w:r>
    </w:p>
    <w:p w:rsidR="009201DE" w:rsidRPr="009201DE" w:rsidRDefault="009201DE" w:rsidP="009201DE">
      <w:pPr>
        <w:pStyle w:val="a7"/>
        <w:rPr>
          <w:sz w:val="28"/>
          <w:szCs w:val="28"/>
        </w:rPr>
      </w:pPr>
      <w:r w:rsidRPr="009201DE">
        <w:rPr>
          <w:sz w:val="28"/>
          <w:szCs w:val="28"/>
        </w:rPr>
        <w:t>Внесены изменения и дополнения в картотеку неблагополучных семей.</w:t>
      </w:r>
    </w:p>
    <w:p w:rsidR="009201DE" w:rsidRPr="009201DE" w:rsidRDefault="009201DE" w:rsidP="009201DE">
      <w:pPr>
        <w:pStyle w:val="a7"/>
        <w:rPr>
          <w:sz w:val="28"/>
          <w:szCs w:val="28"/>
        </w:rPr>
      </w:pPr>
      <w:r w:rsidRPr="009201DE">
        <w:rPr>
          <w:sz w:val="28"/>
          <w:szCs w:val="28"/>
        </w:rPr>
        <w:t xml:space="preserve">Проводились индивидуальные беседы с родителями </w:t>
      </w:r>
      <w:proofErr w:type="gramStart"/>
      <w:r w:rsidRPr="009201DE">
        <w:rPr>
          <w:sz w:val="28"/>
          <w:szCs w:val="28"/>
        </w:rPr>
        <w:t xml:space="preserve">( </w:t>
      </w:r>
      <w:proofErr w:type="gramEnd"/>
      <w:r w:rsidRPr="009201DE">
        <w:rPr>
          <w:sz w:val="28"/>
          <w:szCs w:val="28"/>
        </w:rPr>
        <w:t>об обязанностях по воспитанию и содержанию детей, о взаимоотношениях в семье, о бытовых условиях и их роли в воспитании и обучении). Посещались квартиры неблагополучных семей. Принималось участие в процессе ограничения родительских прав. Приглашались родители детей « группы риска» на заседания Совета профилактики школы.</w:t>
      </w:r>
    </w:p>
    <w:p w:rsidR="009201DE" w:rsidRPr="009201DE" w:rsidRDefault="009201DE" w:rsidP="00A77410">
      <w:pPr>
        <w:pStyle w:val="a7"/>
        <w:numPr>
          <w:ilvl w:val="0"/>
          <w:numId w:val="34"/>
        </w:numPr>
        <w:spacing w:after="200" w:line="276" w:lineRule="auto"/>
        <w:rPr>
          <w:sz w:val="28"/>
          <w:szCs w:val="28"/>
        </w:rPr>
      </w:pPr>
      <w:r w:rsidRPr="009201DE">
        <w:rPr>
          <w:sz w:val="28"/>
          <w:szCs w:val="28"/>
        </w:rPr>
        <w:t>Пропаганда правовых знаний.</w:t>
      </w:r>
    </w:p>
    <w:p w:rsidR="009201DE" w:rsidRPr="009201DE" w:rsidRDefault="009201DE" w:rsidP="009201DE">
      <w:pPr>
        <w:pStyle w:val="a7"/>
        <w:rPr>
          <w:sz w:val="28"/>
          <w:szCs w:val="28"/>
        </w:rPr>
      </w:pPr>
      <w:r w:rsidRPr="009201DE">
        <w:rPr>
          <w:sz w:val="28"/>
          <w:szCs w:val="28"/>
        </w:rPr>
        <w:t>В начале учебного года учащиеся были ознакомлены с уставом школы, своими обязанностями и правами. Проводились классные часы на темы: Уголовная, административная ответственность несовершеннолетних, От пьянства до преступления – один шаг, Опасные игры, Безопасный интернет.</w:t>
      </w:r>
    </w:p>
    <w:p w:rsidR="009201DE" w:rsidRPr="009201DE" w:rsidRDefault="009201DE" w:rsidP="00A77410">
      <w:pPr>
        <w:pStyle w:val="a7"/>
        <w:numPr>
          <w:ilvl w:val="0"/>
          <w:numId w:val="34"/>
        </w:numPr>
        <w:spacing w:after="200" w:line="276" w:lineRule="auto"/>
        <w:rPr>
          <w:sz w:val="28"/>
          <w:szCs w:val="28"/>
        </w:rPr>
      </w:pPr>
      <w:r w:rsidRPr="009201DE">
        <w:rPr>
          <w:sz w:val="28"/>
          <w:szCs w:val="28"/>
        </w:rPr>
        <w:t>Профилактика  наркомании, токсикомании</w:t>
      </w:r>
      <w:proofErr w:type="gramStart"/>
      <w:r w:rsidRPr="009201DE">
        <w:rPr>
          <w:sz w:val="28"/>
          <w:szCs w:val="28"/>
        </w:rPr>
        <w:t xml:space="preserve"> .</w:t>
      </w:r>
      <w:proofErr w:type="gramEnd"/>
      <w:r w:rsidRPr="009201DE">
        <w:rPr>
          <w:sz w:val="28"/>
          <w:szCs w:val="28"/>
        </w:rPr>
        <w:t xml:space="preserve"> </w:t>
      </w:r>
      <w:proofErr w:type="spellStart"/>
      <w:r w:rsidRPr="009201DE">
        <w:rPr>
          <w:sz w:val="28"/>
          <w:szCs w:val="28"/>
        </w:rPr>
        <w:t>табакокурения</w:t>
      </w:r>
      <w:proofErr w:type="spellEnd"/>
      <w:r w:rsidRPr="009201DE">
        <w:rPr>
          <w:sz w:val="28"/>
          <w:szCs w:val="28"/>
        </w:rPr>
        <w:t>, алкоголизма.</w:t>
      </w:r>
    </w:p>
    <w:p w:rsidR="009201DE" w:rsidRPr="009201DE" w:rsidRDefault="009201DE" w:rsidP="009201DE">
      <w:pPr>
        <w:pStyle w:val="a7"/>
        <w:rPr>
          <w:sz w:val="28"/>
          <w:szCs w:val="28"/>
        </w:rPr>
      </w:pPr>
      <w:r w:rsidRPr="009201DE">
        <w:rPr>
          <w:sz w:val="28"/>
          <w:szCs w:val="28"/>
        </w:rPr>
        <w:t>В течение года проводились классные часы  на темы: Жить без наркотиков, Причины наркомании и токсикомании, Что мы знаем о наркотиках.</w:t>
      </w:r>
    </w:p>
    <w:p w:rsidR="009201DE" w:rsidRPr="009201DE" w:rsidRDefault="009201DE" w:rsidP="00A77410">
      <w:pPr>
        <w:pStyle w:val="a7"/>
        <w:numPr>
          <w:ilvl w:val="0"/>
          <w:numId w:val="34"/>
        </w:numPr>
        <w:spacing w:after="200" w:line="276" w:lineRule="auto"/>
        <w:rPr>
          <w:sz w:val="28"/>
          <w:szCs w:val="28"/>
        </w:rPr>
      </w:pPr>
      <w:r w:rsidRPr="009201DE">
        <w:rPr>
          <w:sz w:val="28"/>
          <w:szCs w:val="28"/>
        </w:rPr>
        <w:t>Работа школьного совета профилактики.</w:t>
      </w:r>
    </w:p>
    <w:p w:rsidR="009201DE" w:rsidRPr="009201DE" w:rsidRDefault="009201DE" w:rsidP="009201DE">
      <w:pPr>
        <w:pStyle w:val="a7"/>
        <w:rPr>
          <w:sz w:val="28"/>
          <w:szCs w:val="28"/>
        </w:rPr>
      </w:pPr>
      <w:r w:rsidRPr="009201DE">
        <w:rPr>
          <w:sz w:val="28"/>
          <w:szCs w:val="28"/>
        </w:rPr>
        <w:t>Каждый месяц</w:t>
      </w:r>
      <w:proofErr w:type="gramStart"/>
      <w:r w:rsidRPr="009201DE">
        <w:rPr>
          <w:sz w:val="28"/>
          <w:szCs w:val="28"/>
        </w:rPr>
        <w:t xml:space="preserve"> ,</w:t>
      </w:r>
      <w:proofErr w:type="gramEnd"/>
      <w:r w:rsidRPr="009201DE">
        <w:rPr>
          <w:sz w:val="28"/>
          <w:szCs w:val="28"/>
        </w:rPr>
        <w:t xml:space="preserve"> в последний понедельник проводился Совет профилактики, также были заседания при директоре по мере необходимости. Проводились профилактические беседы с учащимися пропускающими уроки без уважительной причины, по предварительным итогам успеваемости. Беседы с нарушителями школьной дисциплины. Организован досуг учащихся в летнее время, трудоустройство.</w:t>
      </w:r>
    </w:p>
    <w:p w:rsidR="009201DE" w:rsidRPr="009201DE" w:rsidRDefault="009201DE" w:rsidP="00A77410">
      <w:pPr>
        <w:pStyle w:val="a7"/>
        <w:numPr>
          <w:ilvl w:val="0"/>
          <w:numId w:val="34"/>
        </w:numPr>
        <w:spacing w:after="200" w:line="276" w:lineRule="auto"/>
        <w:rPr>
          <w:sz w:val="28"/>
          <w:szCs w:val="28"/>
        </w:rPr>
      </w:pPr>
      <w:r w:rsidRPr="009201DE">
        <w:rPr>
          <w:sz w:val="28"/>
          <w:szCs w:val="28"/>
        </w:rPr>
        <w:lastRenderedPageBreak/>
        <w:t>Совместная работа с реабилитационным центром п. Мотыгино</w:t>
      </w:r>
    </w:p>
    <w:p w:rsidR="009201DE" w:rsidRPr="009201DE" w:rsidRDefault="009201DE" w:rsidP="009201DE">
      <w:pPr>
        <w:pStyle w:val="a7"/>
        <w:rPr>
          <w:sz w:val="28"/>
          <w:szCs w:val="28"/>
        </w:rPr>
      </w:pPr>
      <w:r w:rsidRPr="009201DE">
        <w:rPr>
          <w:sz w:val="28"/>
          <w:szCs w:val="28"/>
        </w:rPr>
        <w:t xml:space="preserve">Проводились групповые занятия со старшеклассниками по профилактики ранней беременности. С учащимися среднего звена проводили игру « Что такое </w:t>
      </w:r>
      <w:proofErr w:type="gramStart"/>
      <w:r w:rsidRPr="009201DE">
        <w:rPr>
          <w:sz w:val="28"/>
          <w:szCs w:val="28"/>
        </w:rPr>
        <w:t>–х</w:t>
      </w:r>
      <w:proofErr w:type="gramEnd"/>
      <w:r w:rsidRPr="009201DE">
        <w:rPr>
          <w:sz w:val="28"/>
          <w:szCs w:val="28"/>
        </w:rPr>
        <w:t>орошо, что такое –плохо». В течение года проводились совместные рейды в неблагополучные семьи, индивидуальные беседы с родителями по профилактике правонарушений.  Приглашались учащиеся на индивидуальные беседы.</w:t>
      </w:r>
    </w:p>
    <w:p w:rsidR="009201DE" w:rsidRPr="009201DE" w:rsidRDefault="009201DE" w:rsidP="00A77410">
      <w:pPr>
        <w:pStyle w:val="a7"/>
        <w:numPr>
          <w:ilvl w:val="0"/>
          <w:numId w:val="34"/>
        </w:numPr>
        <w:spacing w:after="200" w:line="276" w:lineRule="auto"/>
        <w:rPr>
          <w:sz w:val="28"/>
          <w:szCs w:val="28"/>
        </w:rPr>
      </w:pPr>
      <w:r w:rsidRPr="009201DE">
        <w:rPr>
          <w:sz w:val="28"/>
          <w:szCs w:val="28"/>
        </w:rPr>
        <w:t>Совместная работа с участковым.</w:t>
      </w:r>
    </w:p>
    <w:p w:rsidR="009201DE" w:rsidRPr="009201DE" w:rsidRDefault="009201DE" w:rsidP="009201DE">
      <w:pPr>
        <w:pStyle w:val="a7"/>
        <w:rPr>
          <w:sz w:val="28"/>
          <w:szCs w:val="28"/>
        </w:rPr>
      </w:pPr>
      <w:r w:rsidRPr="009201DE">
        <w:rPr>
          <w:sz w:val="28"/>
          <w:szCs w:val="28"/>
        </w:rPr>
        <w:t>По мере необходимости совместные рейды в неблагополучные семьи</w:t>
      </w:r>
      <w:proofErr w:type="gramStart"/>
      <w:r w:rsidRPr="009201DE">
        <w:rPr>
          <w:sz w:val="28"/>
          <w:szCs w:val="28"/>
        </w:rPr>
        <w:t xml:space="preserve"> .</w:t>
      </w:r>
      <w:proofErr w:type="gramEnd"/>
    </w:p>
    <w:p w:rsidR="009201DE" w:rsidRPr="009201DE" w:rsidRDefault="009201DE" w:rsidP="00A77410">
      <w:pPr>
        <w:pStyle w:val="a7"/>
        <w:numPr>
          <w:ilvl w:val="0"/>
          <w:numId w:val="34"/>
        </w:numPr>
        <w:spacing w:after="200" w:line="276" w:lineRule="auto"/>
        <w:rPr>
          <w:sz w:val="28"/>
          <w:szCs w:val="28"/>
        </w:rPr>
      </w:pPr>
      <w:r w:rsidRPr="009201DE">
        <w:rPr>
          <w:sz w:val="28"/>
          <w:szCs w:val="28"/>
        </w:rPr>
        <w:t>Совместная работа с классными руководителями.</w:t>
      </w:r>
    </w:p>
    <w:p w:rsidR="009201DE" w:rsidRPr="009201DE" w:rsidRDefault="009201DE" w:rsidP="009201DE">
      <w:pPr>
        <w:pStyle w:val="a7"/>
        <w:rPr>
          <w:sz w:val="28"/>
          <w:szCs w:val="28"/>
        </w:rPr>
      </w:pPr>
      <w:r w:rsidRPr="009201DE">
        <w:rPr>
          <w:sz w:val="28"/>
          <w:szCs w:val="28"/>
        </w:rPr>
        <w:t>Проводилось индивидуальное консультирование по возникшим проблемам. Проводилась совместная деятельность с детьми из семей « группы риска» и неблагополучными семьями. Совместное посещение семей с целью изучения социально-бытовых условий жизни.</w:t>
      </w:r>
    </w:p>
    <w:p w:rsidR="00970368" w:rsidRDefault="00970368" w:rsidP="009201DE">
      <w:pPr>
        <w:pStyle w:val="a7"/>
        <w:rPr>
          <w:b/>
          <w:sz w:val="32"/>
          <w:szCs w:val="32"/>
          <w:u w:val="single"/>
        </w:rPr>
      </w:pPr>
    </w:p>
    <w:p w:rsidR="009201DE" w:rsidRPr="00970368" w:rsidRDefault="009201DE" w:rsidP="009201DE">
      <w:pPr>
        <w:pStyle w:val="a7"/>
        <w:rPr>
          <w:b/>
          <w:sz w:val="32"/>
          <w:szCs w:val="32"/>
          <w:u w:val="single"/>
        </w:rPr>
      </w:pPr>
      <w:r w:rsidRPr="00970368">
        <w:rPr>
          <w:b/>
          <w:sz w:val="32"/>
          <w:szCs w:val="32"/>
          <w:u w:val="single"/>
        </w:rPr>
        <w:t>Также есть служба психологической помощи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Основная цель работы педагога-психолога (в соответствии с перспективным планом работы): психологическое сопровождение участников образовательного процесса: учащихся, родителей, педагогов, администрации школы.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 xml:space="preserve"> Задачи:</w:t>
      </w:r>
    </w:p>
    <w:p w:rsidR="00970368" w:rsidRPr="009042B6" w:rsidRDefault="00970368" w:rsidP="00A77410">
      <w:pPr>
        <w:numPr>
          <w:ilvl w:val="0"/>
          <w:numId w:val="35"/>
        </w:num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помощь ребенку в  адаптации к новым социальным, психологическим, педагогическим требованиям школы;</w:t>
      </w:r>
    </w:p>
    <w:p w:rsidR="00970368" w:rsidRPr="009042B6" w:rsidRDefault="00970368" w:rsidP="00A77410">
      <w:pPr>
        <w:numPr>
          <w:ilvl w:val="0"/>
          <w:numId w:val="35"/>
        </w:numPr>
        <w:jc w:val="both"/>
        <w:rPr>
          <w:sz w:val="28"/>
          <w:szCs w:val="28"/>
        </w:rPr>
      </w:pPr>
      <w:r w:rsidRPr="009042B6">
        <w:rPr>
          <w:sz w:val="28"/>
          <w:szCs w:val="28"/>
        </w:rPr>
        <w:t xml:space="preserve">проведение психолого-педагогических занятий для всех участников </w:t>
      </w:r>
      <w:proofErr w:type="gramStart"/>
      <w:r w:rsidRPr="009042B6">
        <w:rPr>
          <w:sz w:val="28"/>
          <w:szCs w:val="28"/>
        </w:rPr>
        <w:t>образовательного</w:t>
      </w:r>
      <w:proofErr w:type="gramEnd"/>
      <w:r w:rsidRPr="009042B6">
        <w:rPr>
          <w:sz w:val="28"/>
          <w:szCs w:val="28"/>
        </w:rPr>
        <w:t xml:space="preserve"> с целью коррекции психолого-педагогических проблем;</w:t>
      </w:r>
    </w:p>
    <w:p w:rsidR="00970368" w:rsidRPr="009042B6" w:rsidRDefault="00970368" w:rsidP="00A77410">
      <w:pPr>
        <w:numPr>
          <w:ilvl w:val="0"/>
          <w:numId w:val="35"/>
        </w:num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контроль переходных, переломных  моментов в жизни школьников;</w:t>
      </w:r>
    </w:p>
    <w:p w:rsidR="00970368" w:rsidRPr="009042B6" w:rsidRDefault="00970368" w:rsidP="00A77410">
      <w:pPr>
        <w:numPr>
          <w:ilvl w:val="0"/>
          <w:numId w:val="35"/>
        </w:numPr>
        <w:jc w:val="both"/>
        <w:rPr>
          <w:sz w:val="28"/>
          <w:szCs w:val="28"/>
        </w:rPr>
      </w:pPr>
      <w:r w:rsidRPr="009042B6">
        <w:rPr>
          <w:sz w:val="28"/>
          <w:szCs w:val="28"/>
        </w:rPr>
        <w:t xml:space="preserve">осуществление </w:t>
      </w:r>
      <w:proofErr w:type="spellStart"/>
      <w:r w:rsidRPr="009042B6">
        <w:rPr>
          <w:sz w:val="28"/>
          <w:szCs w:val="28"/>
        </w:rPr>
        <w:t>диагностическо-коррекционной</w:t>
      </w:r>
      <w:proofErr w:type="spellEnd"/>
      <w:r w:rsidRPr="009042B6">
        <w:rPr>
          <w:sz w:val="28"/>
          <w:szCs w:val="28"/>
        </w:rPr>
        <w:t xml:space="preserve"> работы с детьми группы риска,  неблагополучными семьями;</w:t>
      </w:r>
    </w:p>
    <w:p w:rsidR="00970368" w:rsidRPr="009042B6" w:rsidRDefault="00970368" w:rsidP="00A77410">
      <w:pPr>
        <w:numPr>
          <w:ilvl w:val="0"/>
          <w:numId w:val="35"/>
        </w:num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диагностика личностных, интеллектуальных, личностных и эмоционально-волевых особенностей учащихся, препятствующих нормальному  обучению и воспитанию;</w:t>
      </w:r>
    </w:p>
    <w:p w:rsidR="00970368" w:rsidRPr="009042B6" w:rsidRDefault="00970368" w:rsidP="00A77410">
      <w:pPr>
        <w:numPr>
          <w:ilvl w:val="0"/>
          <w:numId w:val="35"/>
        </w:numPr>
        <w:jc w:val="both"/>
        <w:rPr>
          <w:sz w:val="28"/>
          <w:szCs w:val="28"/>
        </w:rPr>
      </w:pPr>
      <w:proofErr w:type="spellStart"/>
      <w:r w:rsidRPr="009042B6">
        <w:rPr>
          <w:sz w:val="28"/>
          <w:szCs w:val="28"/>
        </w:rPr>
        <w:t>профориентационная</w:t>
      </w:r>
      <w:proofErr w:type="spellEnd"/>
      <w:r w:rsidRPr="009042B6">
        <w:rPr>
          <w:sz w:val="28"/>
          <w:szCs w:val="28"/>
        </w:rPr>
        <w:t xml:space="preserve"> работа с учащимися;</w:t>
      </w:r>
    </w:p>
    <w:p w:rsidR="00970368" w:rsidRPr="009042B6" w:rsidRDefault="00970368" w:rsidP="00A77410">
      <w:pPr>
        <w:numPr>
          <w:ilvl w:val="0"/>
          <w:numId w:val="35"/>
        </w:num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консультирование администрации школы, учителей, родителей по психологическим проблемам обучения и воспитания учащихся;</w:t>
      </w:r>
    </w:p>
    <w:p w:rsidR="00970368" w:rsidRPr="009042B6" w:rsidRDefault="00970368" w:rsidP="00A77410">
      <w:pPr>
        <w:numPr>
          <w:ilvl w:val="0"/>
          <w:numId w:val="35"/>
        </w:num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выявлять и устранять психологические причины нарушения межличностных отношений учащихся с  учителями, родителями, сверстниками и другими людьми;</w:t>
      </w:r>
    </w:p>
    <w:p w:rsidR="00970368" w:rsidRPr="009042B6" w:rsidRDefault="00970368" w:rsidP="00A77410">
      <w:pPr>
        <w:numPr>
          <w:ilvl w:val="0"/>
          <w:numId w:val="35"/>
        </w:num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проведение индивидуальных и групповых консультаций учащихся по вопросам обучения, развития, проблемам жизненного самоопределения, самовоспитания, взаимоотношений с взрослыми и сверстниками;</w:t>
      </w:r>
    </w:p>
    <w:p w:rsidR="00970368" w:rsidRPr="009042B6" w:rsidRDefault="00970368" w:rsidP="00A77410">
      <w:pPr>
        <w:numPr>
          <w:ilvl w:val="0"/>
          <w:numId w:val="35"/>
        </w:num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диагностика и сопровождение одаренных детей;</w:t>
      </w:r>
    </w:p>
    <w:p w:rsidR="00970368" w:rsidRPr="009042B6" w:rsidRDefault="00970368" w:rsidP="00A77410">
      <w:pPr>
        <w:numPr>
          <w:ilvl w:val="0"/>
          <w:numId w:val="35"/>
        </w:num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проектная деятельность с учащимися.</w:t>
      </w:r>
    </w:p>
    <w:p w:rsidR="00970368" w:rsidRPr="009042B6" w:rsidRDefault="00970368" w:rsidP="00970368">
      <w:pPr>
        <w:ind w:left="720"/>
        <w:jc w:val="both"/>
        <w:rPr>
          <w:sz w:val="28"/>
          <w:szCs w:val="28"/>
        </w:rPr>
      </w:pPr>
    </w:p>
    <w:p w:rsidR="00970368" w:rsidRPr="009042B6" w:rsidRDefault="00970368" w:rsidP="00970368">
      <w:pPr>
        <w:ind w:left="1146"/>
        <w:jc w:val="both"/>
        <w:rPr>
          <w:sz w:val="28"/>
          <w:szCs w:val="28"/>
        </w:rPr>
      </w:pPr>
      <w:r w:rsidRPr="009042B6">
        <w:rPr>
          <w:b/>
          <w:sz w:val="28"/>
          <w:szCs w:val="28"/>
        </w:rPr>
        <w:t>Основные направления деятельности школьного психолога:</w:t>
      </w:r>
      <w:r w:rsidRPr="009042B6">
        <w:rPr>
          <w:sz w:val="28"/>
          <w:szCs w:val="28"/>
        </w:rPr>
        <w:t xml:space="preserve"> </w:t>
      </w:r>
    </w:p>
    <w:p w:rsidR="00970368" w:rsidRPr="009042B6" w:rsidRDefault="00970368" w:rsidP="00970368">
      <w:pPr>
        <w:ind w:left="360"/>
        <w:jc w:val="both"/>
        <w:rPr>
          <w:sz w:val="28"/>
          <w:szCs w:val="28"/>
        </w:rPr>
      </w:pPr>
    </w:p>
    <w:p w:rsidR="00970368" w:rsidRPr="009042B6" w:rsidRDefault="00970368" w:rsidP="00A77410">
      <w:pPr>
        <w:numPr>
          <w:ilvl w:val="0"/>
          <w:numId w:val="36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9042B6">
        <w:rPr>
          <w:sz w:val="28"/>
          <w:szCs w:val="28"/>
        </w:rPr>
        <w:t>научно – методическая работа</w:t>
      </w:r>
    </w:p>
    <w:p w:rsidR="00970368" w:rsidRPr="009042B6" w:rsidRDefault="00970368" w:rsidP="00A77410">
      <w:pPr>
        <w:numPr>
          <w:ilvl w:val="0"/>
          <w:numId w:val="36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9042B6">
        <w:rPr>
          <w:sz w:val="28"/>
          <w:szCs w:val="28"/>
        </w:rPr>
        <w:t>психодиагностическая работа</w:t>
      </w:r>
    </w:p>
    <w:p w:rsidR="00970368" w:rsidRPr="009042B6" w:rsidRDefault="00970368" w:rsidP="00A77410">
      <w:pPr>
        <w:numPr>
          <w:ilvl w:val="0"/>
          <w:numId w:val="36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9042B6">
        <w:rPr>
          <w:sz w:val="28"/>
          <w:szCs w:val="28"/>
        </w:rPr>
        <w:t>консультационная работа</w:t>
      </w:r>
    </w:p>
    <w:p w:rsidR="00970368" w:rsidRPr="009042B6" w:rsidRDefault="00970368" w:rsidP="00A77410">
      <w:pPr>
        <w:numPr>
          <w:ilvl w:val="0"/>
          <w:numId w:val="36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9042B6">
        <w:rPr>
          <w:sz w:val="28"/>
          <w:szCs w:val="28"/>
        </w:rPr>
        <w:t>коррекционно-развивающая работа</w:t>
      </w:r>
    </w:p>
    <w:p w:rsidR="00970368" w:rsidRPr="009042B6" w:rsidRDefault="00970368" w:rsidP="00A77410">
      <w:pPr>
        <w:numPr>
          <w:ilvl w:val="0"/>
          <w:numId w:val="36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9042B6">
        <w:rPr>
          <w:sz w:val="28"/>
          <w:szCs w:val="28"/>
        </w:rPr>
        <w:t>организационно-методическая работа</w:t>
      </w:r>
    </w:p>
    <w:p w:rsidR="00970368" w:rsidRPr="009042B6" w:rsidRDefault="00970368" w:rsidP="00970368">
      <w:pPr>
        <w:ind w:left="360"/>
        <w:jc w:val="both"/>
        <w:rPr>
          <w:sz w:val="28"/>
          <w:szCs w:val="28"/>
        </w:rPr>
      </w:pP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 xml:space="preserve">     В научно- методическую работу входили коррекция плана работы </w:t>
      </w:r>
      <w:r w:rsidRPr="009042B6">
        <w:rPr>
          <w:sz w:val="28"/>
          <w:szCs w:val="28"/>
          <w:lang w:val="en-US"/>
        </w:rPr>
        <w:t>c</w:t>
      </w:r>
      <w:r w:rsidRPr="009042B6">
        <w:rPr>
          <w:sz w:val="28"/>
          <w:szCs w:val="28"/>
        </w:rPr>
        <w:t xml:space="preserve"> директором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proofErr w:type="gramStart"/>
      <w:r w:rsidRPr="009042B6">
        <w:rPr>
          <w:sz w:val="28"/>
          <w:szCs w:val="28"/>
        </w:rPr>
        <w:t>с</w:t>
      </w:r>
      <w:proofErr w:type="gramEnd"/>
      <w:r w:rsidRPr="009042B6">
        <w:rPr>
          <w:sz w:val="28"/>
          <w:szCs w:val="28"/>
        </w:rPr>
        <w:t xml:space="preserve"> </w:t>
      </w:r>
      <w:proofErr w:type="gramStart"/>
      <w:r w:rsidRPr="009042B6">
        <w:rPr>
          <w:sz w:val="28"/>
          <w:szCs w:val="28"/>
        </w:rPr>
        <w:t>зам</w:t>
      </w:r>
      <w:proofErr w:type="gramEnd"/>
      <w:r w:rsidRPr="009042B6">
        <w:rPr>
          <w:sz w:val="28"/>
          <w:szCs w:val="28"/>
        </w:rPr>
        <w:t xml:space="preserve">. директора по УР, с зам. директора по ВР., психолого-педагогические  консилиумы по результатам исследования адаптации учащихся 1,5 класса, по результатам исследования профессионального самоопределения учащихся 9, 11 классов, по результатам исследования готовности учащихся 4-х классов к переходу в среднее звено, по результатам исследования готовности к школе.    Посещение районного семинара- практикума «Социальная реабилитация несовершеннолетних и семей, находящихся в трудной жизненной ситуации» 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 xml:space="preserve">В психодиагностическую работу входили наблюдение за учащимися 1, 5 </w:t>
      </w:r>
      <w:proofErr w:type="spellStart"/>
      <w:r w:rsidRPr="009042B6">
        <w:rPr>
          <w:sz w:val="28"/>
          <w:szCs w:val="28"/>
        </w:rPr>
        <w:t>кл</w:t>
      </w:r>
      <w:proofErr w:type="spellEnd"/>
      <w:r w:rsidRPr="009042B6">
        <w:rPr>
          <w:sz w:val="28"/>
          <w:szCs w:val="28"/>
        </w:rPr>
        <w:t>,  групповая  диагностика готовности первоклассников к обучению школе, адаптации учащихся 5 классов, мониторинг УУД 1,2,3 классы. Индивидуальное исследование школьной адаптации учащихся 1-х классов. Диагностика детей из неблагополучных семей и детей с проблемами в поведенческой сфере. Исследование профессионального самоопределения учащихся 9-х, 11-х классов, индивидуальная профориентация старшеклассников. Исследование психологической готовности старшеклассников к сдаче экзаменов. Индивидуальная диагностика детей поступающих в 1-й класс.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 xml:space="preserve">     В консультативную работу входили родительские собрания в 1 классе “Ваш ребенок первоклассник”. Родительское собрание в 5 классе “Ваш ребенок пятиклассник”. Индивидуальное консультирование родителей и педагогов 1, 5-х классов. Консультации для классных руководителей  1,5 </w:t>
      </w:r>
      <w:proofErr w:type="spellStart"/>
      <w:r w:rsidRPr="009042B6">
        <w:rPr>
          <w:sz w:val="28"/>
          <w:szCs w:val="28"/>
        </w:rPr>
        <w:t>кл</w:t>
      </w:r>
      <w:proofErr w:type="spellEnd"/>
      <w:r w:rsidRPr="009042B6">
        <w:rPr>
          <w:sz w:val="28"/>
          <w:szCs w:val="28"/>
        </w:rPr>
        <w:t>. по адаптации. Индивидуальное консультирование родителей 5, 1-х классов по результатам исследования. Занятие для педагогов  «Имидж педагога». Индивидуальное  консультирование классных руководителей по причинам неуспеваемости учащихся начальных классов. Индивидуальное консультирование родителей неуспевающих детей и  родителей неблагополучных семей.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 xml:space="preserve"> Беседы с учащимися 9-х, 11-х классов по темам “Выбор профессии”. Индивидуальное консультирование учащихся 9-х, 11-х классов по результатам исследования.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Родительские собрания в 9-х, 11-х классах «Помощь родителей в выборе профессии». Психологический совет для классных руководителей 9,11 классов «</w:t>
      </w:r>
      <w:proofErr w:type="spellStart"/>
      <w:r w:rsidRPr="009042B6">
        <w:rPr>
          <w:sz w:val="28"/>
          <w:szCs w:val="28"/>
        </w:rPr>
        <w:t>Профориентационная</w:t>
      </w:r>
      <w:proofErr w:type="spellEnd"/>
      <w:r w:rsidRPr="009042B6">
        <w:rPr>
          <w:sz w:val="28"/>
          <w:szCs w:val="28"/>
        </w:rPr>
        <w:t xml:space="preserve"> работа в классе» Индивидуальное </w:t>
      </w:r>
      <w:r w:rsidRPr="009042B6">
        <w:rPr>
          <w:sz w:val="28"/>
          <w:szCs w:val="28"/>
        </w:rPr>
        <w:lastRenderedPageBreak/>
        <w:t xml:space="preserve">консультирование родителей детей  склонных к агрессии. Индивидуальное консультирование родителей учащихся 4-х классов по результатам исследования. Родительские собрания для </w:t>
      </w:r>
      <w:proofErr w:type="gramStart"/>
      <w:r w:rsidRPr="009042B6">
        <w:rPr>
          <w:sz w:val="28"/>
          <w:szCs w:val="28"/>
        </w:rPr>
        <w:t>родителей</w:t>
      </w:r>
      <w:proofErr w:type="gramEnd"/>
      <w:r w:rsidRPr="009042B6">
        <w:rPr>
          <w:sz w:val="28"/>
          <w:szCs w:val="28"/>
        </w:rPr>
        <w:t xml:space="preserve"> будущих пятиклассников “Особенности готовности учащихся 4-го класса к переходу в среднее звено”. Беседы с учащимися 9-х, 11-х классов по теме «Экзамен без стресса» Индивидуальное консультирование выпускников. Индивидуальное консультирование родителей выпускников. Родительские собрания в выпускных классах “Помощь родителей при подготовке к экзаменам”. Семинар для учителей старшего звена «Психологическая готовность выпускника к ЕГЭ». Индивидуальное консультирование родителей детей поступающих в 1-й класс. Родительские собрания для родителей дошкольников “Как подготовить ребенка к школе”.     В коррекционно-развивающую работу входили занятия по следующим темам: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 xml:space="preserve">Адаптационное занятие для учащихся 1-х классов “В стране </w:t>
      </w:r>
      <w:proofErr w:type="spellStart"/>
      <w:r w:rsidRPr="009042B6">
        <w:rPr>
          <w:sz w:val="28"/>
          <w:szCs w:val="28"/>
        </w:rPr>
        <w:t>Портфелии</w:t>
      </w:r>
      <w:proofErr w:type="spellEnd"/>
      <w:r w:rsidRPr="009042B6">
        <w:rPr>
          <w:sz w:val="28"/>
          <w:szCs w:val="28"/>
        </w:rPr>
        <w:t>”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 xml:space="preserve">Адаптационное занятие для учащихся 5-х классов “Первый </w:t>
      </w:r>
      <w:proofErr w:type="gramStart"/>
      <w:r w:rsidRPr="009042B6">
        <w:rPr>
          <w:sz w:val="28"/>
          <w:szCs w:val="28"/>
        </w:rPr>
        <w:t>раз</w:t>
      </w:r>
      <w:proofErr w:type="gramEnd"/>
      <w:r w:rsidRPr="009042B6">
        <w:rPr>
          <w:sz w:val="28"/>
          <w:szCs w:val="28"/>
        </w:rPr>
        <w:t xml:space="preserve"> а пятый класс”.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Занятие для учащихся 10-х классов “Мы старшеклассники”.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proofErr w:type="spellStart"/>
      <w:r w:rsidRPr="009042B6">
        <w:rPr>
          <w:sz w:val="28"/>
          <w:szCs w:val="28"/>
        </w:rPr>
        <w:t>Тренинговые</w:t>
      </w:r>
      <w:proofErr w:type="spellEnd"/>
      <w:r w:rsidRPr="009042B6">
        <w:rPr>
          <w:sz w:val="28"/>
          <w:szCs w:val="28"/>
        </w:rPr>
        <w:t xml:space="preserve"> занятия  для детей в 5 классе с трудностями в процессе адаптации к новым условиям обучения.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Коррекционно-развивающие занятия для первоклассников с низким уровнем адаптации к школе.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 xml:space="preserve">Профилактическое занятие «Позитивная линия жизни» 8 -11 </w:t>
      </w:r>
      <w:proofErr w:type="spellStart"/>
      <w:r w:rsidRPr="009042B6">
        <w:rPr>
          <w:sz w:val="28"/>
          <w:szCs w:val="28"/>
        </w:rPr>
        <w:t>кл</w:t>
      </w:r>
      <w:proofErr w:type="spellEnd"/>
      <w:r w:rsidRPr="009042B6">
        <w:rPr>
          <w:sz w:val="28"/>
          <w:szCs w:val="28"/>
        </w:rPr>
        <w:t>.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 xml:space="preserve">Игровой калейдоскоп. Игры по новым стандартам. 1 </w:t>
      </w:r>
      <w:proofErr w:type="spellStart"/>
      <w:r w:rsidRPr="009042B6">
        <w:rPr>
          <w:sz w:val="28"/>
          <w:szCs w:val="28"/>
        </w:rPr>
        <w:t>кл</w:t>
      </w:r>
      <w:proofErr w:type="spellEnd"/>
      <w:r w:rsidRPr="009042B6">
        <w:rPr>
          <w:sz w:val="28"/>
          <w:szCs w:val="28"/>
        </w:rPr>
        <w:t>.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 xml:space="preserve">Индивидуальные занятия с учащимися </w:t>
      </w:r>
      <w:proofErr w:type="spellStart"/>
      <w:r w:rsidRPr="009042B6">
        <w:rPr>
          <w:sz w:val="28"/>
          <w:szCs w:val="28"/>
        </w:rPr>
        <w:t>нач</w:t>
      </w:r>
      <w:proofErr w:type="spellEnd"/>
      <w:r w:rsidRPr="009042B6">
        <w:rPr>
          <w:sz w:val="28"/>
          <w:szCs w:val="28"/>
        </w:rPr>
        <w:t xml:space="preserve">. </w:t>
      </w:r>
      <w:proofErr w:type="spellStart"/>
      <w:r w:rsidRPr="009042B6">
        <w:rPr>
          <w:sz w:val="28"/>
          <w:szCs w:val="28"/>
        </w:rPr>
        <w:t>кл</w:t>
      </w:r>
      <w:proofErr w:type="spellEnd"/>
      <w:r w:rsidRPr="009042B6">
        <w:rPr>
          <w:sz w:val="28"/>
          <w:szCs w:val="28"/>
        </w:rPr>
        <w:t>. «Коррекция неуспеваемости»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Занятие для млад</w:t>
      </w:r>
      <w:proofErr w:type="gramStart"/>
      <w:r w:rsidRPr="009042B6">
        <w:rPr>
          <w:sz w:val="28"/>
          <w:szCs w:val="28"/>
        </w:rPr>
        <w:t>.</w:t>
      </w:r>
      <w:proofErr w:type="gramEnd"/>
      <w:r w:rsidRPr="009042B6">
        <w:rPr>
          <w:sz w:val="28"/>
          <w:szCs w:val="28"/>
        </w:rPr>
        <w:t xml:space="preserve"> </w:t>
      </w:r>
      <w:proofErr w:type="gramStart"/>
      <w:r w:rsidRPr="009042B6">
        <w:rPr>
          <w:sz w:val="28"/>
          <w:szCs w:val="28"/>
        </w:rPr>
        <w:t>ш</w:t>
      </w:r>
      <w:proofErr w:type="gramEnd"/>
      <w:r w:rsidRPr="009042B6">
        <w:rPr>
          <w:sz w:val="28"/>
          <w:szCs w:val="28"/>
        </w:rPr>
        <w:t>кольников «Законы дружбы»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«Мое государство</w:t>
      </w:r>
      <w:proofErr w:type="gramStart"/>
      <w:r w:rsidRPr="009042B6">
        <w:rPr>
          <w:sz w:val="28"/>
          <w:szCs w:val="28"/>
        </w:rPr>
        <w:t>»-</w:t>
      </w:r>
      <w:proofErr w:type="gramEnd"/>
      <w:r w:rsidRPr="009042B6">
        <w:rPr>
          <w:sz w:val="28"/>
          <w:szCs w:val="28"/>
        </w:rPr>
        <w:t>игра для подростков.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Тренинг профессионального самоопределения «Я в мире профессии»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Мини - семинар для педагогов «Отметки при групповой работе»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 xml:space="preserve">Занятия по профилактике </w:t>
      </w:r>
      <w:proofErr w:type="spellStart"/>
      <w:r w:rsidRPr="009042B6">
        <w:rPr>
          <w:sz w:val="28"/>
          <w:szCs w:val="28"/>
        </w:rPr>
        <w:t>девиантного</w:t>
      </w:r>
      <w:proofErr w:type="spellEnd"/>
      <w:r w:rsidRPr="009042B6">
        <w:rPr>
          <w:sz w:val="28"/>
          <w:szCs w:val="28"/>
        </w:rPr>
        <w:t xml:space="preserve"> поведения «Коридор безопасности»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 xml:space="preserve">Практические занятия с учащимися 4 </w:t>
      </w:r>
      <w:proofErr w:type="spellStart"/>
      <w:r w:rsidRPr="009042B6">
        <w:rPr>
          <w:sz w:val="28"/>
          <w:szCs w:val="28"/>
        </w:rPr>
        <w:t>кл</w:t>
      </w:r>
      <w:proofErr w:type="spellEnd"/>
      <w:r w:rsidRPr="009042B6">
        <w:rPr>
          <w:sz w:val="28"/>
          <w:szCs w:val="28"/>
        </w:rPr>
        <w:t>. «Дорога в пятый класс»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Большая психологическая игра для 1кл. «Морское путешествие»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Цикл занятий с повышенной двигательной активностью «Шустрики»</w:t>
      </w:r>
    </w:p>
    <w:p w:rsidR="00970368" w:rsidRPr="009042B6" w:rsidRDefault="00970368" w:rsidP="00970368">
      <w:pPr>
        <w:jc w:val="both"/>
        <w:rPr>
          <w:sz w:val="28"/>
          <w:szCs w:val="28"/>
        </w:rPr>
      </w:pPr>
      <w:r w:rsidRPr="009042B6">
        <w:rPr>
          <w:sz w:val="28"/>
          <w:szCs w:val="28"/>
        </w:rPr>
        <w:t>Занятие по снятию напряжения педагогов «</w:t>
      </w:r>
      <w:proofErr w:type="spellStart"/>
      <w:r w:rsidRPr="009042B6">
        <w:rPr>
          <w:sz w:val="28"/>
          <w:szCs w:val="28"/>
        </w:rPr>
        <w:t>Релакс</w:t>
      </w:r>
      <w:proofErr w:type="spellEnd"/>
      <w:r w:rsidRPr="009042B6">
        <w:rPr>
          <w:sz w:val="28"/>
          <w:szCs w:val="28"/>
        </w:rPr>
        <w:t>»</w:t>
      </w:r>
    </w:p>
    <w:p w:rsidR="00970368" w:rsidRPr="009042B6" w:rsidRDefault="00970368" w:rsidP="00970368">
      <w:pPr>
        <w:jc w:val="both"/>
        <w:rPr>
          <w:b/>
          <w:sz w:val="28"/>
          <w:szCs w:val="28"/>
        </w:rPr>
      </w:pPr>
      <w:r w:rsidRPr="009042B6">
        <w:rPr>
          <w:sz w:val="28"/>
          <w:szCs w:val="28"/>
        </w:rPr>
        <w:t xml:space="preserve">    В организационно-методическую работу входило</w:t>
      </w:r>
      <w:r w:rsidRPr="009042B6">
        <w:rPr>
          <w:b/>
          <w:sz w:val="28"/>
          <w:szCs w:val="28"/>
        </w:rPr>
        <w:t xml:space="preserve"> </w:t>
      </w:r>
      <w:r w:rsidRPr="009042B6">
        <w:rPr>
          <w:sz w:val="28"/>
          <w:szCs w:val="28"/>
        </w:rPr>
        <w:t xml:space="preserve">обработка карт наблюдения, результатов исследования, подготовка к проведению адаптационных, </w:t>
      </w:r>
      <w:proofErr w:type="spellStart"/>
      <w:r w:rsidRPr="009042B6">
        <w:rPr>
          <w:sz w:val="28"/>
          <w:szCs w:val="28"/>
        </w:rPr>
        <w:t>коррекционно</w:t>
      </w:r>
      <w:proofErr w:type="spellEnd"/>
      <w:r w:rsidRPr="009042B6">
        <w:rPr>
          <w:sz w:val="28"/>
          <w:szCs w:val="28"/>
        </w:rPr>
        <w:t xml:space="preserve"> – развивающих занятий. Подготовка и проведение занятий для педагогов, семинаров для учителей, педсоветов, родительских собраний, </w:t>
      </w:r>
      <w:proofErr w:type="spellStart"/>
      <w:r w:rsidRPr="009042B6">
        <w:rPr>
          <w:sz w:val="28"/>
          <w:szCs w:val="28"/>
        </w:rPr>
        <w:t>тренинговых</w:t>
      </w:r>
      <w:proofErr w:type="spellEnd"/>
      <w:r w:rsidRPr="009042B6">
        <w:rPr>
          <w:sz w:val="28"/>
          <w:szCs w:val="28"/>
        </w:rPr>
        <w:t xml:space="preserve"> занятий для учащихся</w:t>
      </w:r>
      <w:r w:rsidRPr="009042B6">
        <w:rPr>
          <w:b/>
          <w:sz w:val="28"/>
          <w:szCs w:val="28"/>
        </w:rPr>
        <w:t xml:space="preserve"> </w:t>
      </w:r>
      <w:r w:rsidRPr="009042B6">
        <w:rPr>
          <w:sz w:val="28"/>
          <w:szCs w:val="28"/>
        </w:rPr>
        <w:t>Составление отчетов, заключений по результатам исследования. Разработка и проведение бесед с учащимися, индивидуальных консультаций для педагогов, родителей.</w:t>
      </w:r>
    </w:p>
    <w:p w:rsidR="009201DE" w:rsidRPr="00F75EBA" w:rsidRDefault="009201DE" w:rsidP="009201DE">
      <w:pPr>
        <w:ind w:left="360"/>
        <w:rPr>
          <w:sz w:val="22"/>
          <w:szCs w:val="22"/>
        </w:rPr>
      </w:pPr>
    </w:p>
    <w:p w:rsidR="00D570AB" w:rsidRDefault="00D570AB" w:rsidP="007D1D1B">
      <w:pPr>
        <w:shd w:val="clear" w:color="auto" w:fill="FFFFFF"/>
        <w:spacing w:before="302"/>
        <w:ind w:left="2683"/>
        <w:rPr>
          <w:b/>
          <w:bCs/>
          <w:sz w:val="28"/>
          <w:szCs w:val="28"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2762250" cy="2076450"/>
            <wp:effectExtent l="19050" t="0" r="0" b="0"/>
            <wp:docPr id="50" name="Рисунок 12" descr="Описание: C:\Users\Надежда\Desktop\фото 2 кл\фото 1 класс\Нов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Надежда\Desktop\фото 2 кл\фото 1 класс\Новый год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0AB" w:rsidRDefault="00D570AB" w:rsidP="007D1D1B">
      <w:pPr>
        <w:shd w:val="clear" w:color="auto" w:fill="FFFFFF"/>
        <w:spacing w:before="302"/>
        <w:ind w:left="2683"/>
        <w:rPr>
          <w:b/>
          <w:bCs/>
          <w:sz w:val="28"/>
          <w:szCs w:val="28"/>
        </w:rPr>
      </w:pPr>
    </w:p>
    <w:p w:rsidR="00D570AB" w:rsidRDefault="00D570AB" w:rsidP="007D1D1B">
      <w:pPr>
        <w:rPr>
          <w:sz w:val="28"/>
          <w:szCs w:val="28"/>
        </w:rPr>
      </w:pPr>
    </w:p>
    <w:p w:rsidR="00970368" w:rsidRDefault="00970368" w:rsidP="007D1D1B">
      <w:pPr>
        <w:rPr>
          <w:rFonts w:cs="Calibri"/>
          <w:noProof/>
        </w:rPr>
      </w:pPr>
    </w:p>
    <w:p w:rsidR="00970368" w:rsidRDefault="00970368" w:rsidP="007D1D1B">
      <w:pPr>
        <w:rPr>
          <w:sz w:val="28"/>
          <w:szCs w:val="28"/>
        </w:rPr>
      </w:pPr>
    </w:p>
    <w:p w:rsidR="007D1D1B" w:rsidRPr="007D1D1B" w:rsidRDefault="007D1D1B" w:rsidP="007D1D1B">
      <w:pPr>
        <w:shd w:val="clear" w:color="auto" w:fill="FFFFFF"/>
        <w:rPr>
          <w:sz w:val="28"/>
          <w:szCs w:val="28"/>
        </w:rPr>
      </w:pPr>
      <w:r w:rsidRPr="007D1D1B">
        <w:rPr>
          <w:b/>
          <w:bCs/>
          <w:spacing w:val="-7"/>
          <w:sz w:val="28"/>
          <w:szCs w:val="28"/>
        </w:rPr>
        <w:t xml:space="preserve">3. Связь </w:t>
      </w:r>
      <w:r w:rsidRPr="007D1D1B">
        <w:rPr>
          <w:b/>
          <w:spacing w:val="-7"/>
          <w:sz w:val="28"/>
          <w:szCs w:val="28"/>
        </w:rPr>
        <w:t>с социумом:</w:t>
      </w:r>
    </w:p>
    <w:p w:rsidR="007D1D1B" w:rsidRPr="007D1D1B" w:rsidRDefault="007D1D1B" w:rsidP="007D1D1B">
      <w:pPr>
        <w:shd w:val="clear" w:color="auto" w:fill="FFFFFF"/>
        <w:spacing w:before="394" w:after="355"/>
        <w:ind w:right="3970"/>
        <w:jc w:val="center"/>
        <w:rPr>
          <w:sz w:val="28"/>
          <w:szCs w:val="28"/>
        </w:rPr>
        <w:sectPr w:rsidR="007D1D1B" w:rsidRPr="007D1D1B" w:rsidSect="007D1D1B">
          <w:pgSz w:w="11909" w:h="16834"/>
          <w:pgMar w:top="1423" w:right="722" w:bottom="360" w:left="1726" w:header="720" w:footer="720" w:gutter="0"/>
          <w:cols w:space="60"/>
          <w:noEndnote/>
        </w:sectPr>
      </w:pPr>
    </w:p>
    <w:p w:rsidR="007D1D1B" w:rsidRPr="007D1D1B" w:rsidRDefault="00F572AE" w:rsidP="007D1D1B">
      <w:pPr>
        <w:spacing w:line="1" w:lineRule="exac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line id="_x0000_s1027" style="position:absolute;z-index:251665408;mso-position-horizontal-relative:margin" from="-13.45pt,-41.05pt" to="-13.45pt,3.6pt" o:allowincell="f" strokeweight=".7pt">
            <w10:wrap anchorx="margin"/>
          </v:line>
        </w:pict>
      </w:r>
      <w:r>
        <w:rPr>
          <w:noProof/>
          <w:sz w:val="28"/>
          <w:szCs w:val="28"/>
        </w:rPr>
        <w:pict>
          <v:line id="_x0000_s1028" style="position:absolute;z-index:251666432;mso-position-horizontal-relative:margin" from="-13.2pt,18pt" to="-13.2pt,84.25pt" o:allowincell="f" strokeweight=".5pt">
            <w10:wrap anchorx="margin"/>
          </v:line>
        </w:pict>
      </w:r>
      <w:r>
        <w:rPr>
          <w:noProof/>
          <w:sz w:val="28"/>
          <w:szCs w:val="28"/>
        </w:rPr>
        <w:pict>
          <v:line id="_x0000_s1029" style="position:absolute;z-index:251667456;mso-position-horizontal-relative:margin" from="-2.4pt,121.7pt" to="-2.4pt,176.4pt" o:allowincell="f" strokeweight=".5pt">
            <w10:wrap anchorx="margin"/>
          </v:line>
        </w:pict>
      </w:r>
      <w:r>
        <w:rPr>
          <w:noProof/>
          <w:sz w:val="28"/>
          <w:szCs w:val="28"/>
        </w:rPr>
        <w:pict>
          <v:line id="_x0000_s1030" style="position:absolute;z-index:251668480;mso-position-horizontal-relative:margin" from="403.45pt,-.5pt" to="403.45pt,46.55pt" o:allowincell="f" strokeweight=".7pt">
            <w10:wrap anchorx="margin"/>
          </v:line>
        </w:pict>
      </w:r>
    </w:p>
    <w:p w:rsidR="007D1D1B" w:rsidRPr="007D1D1B" w:rsidRDefault="007D1D1B" w:rsidP="007D1D1B">
      <w:pPr>
        <w:framePr w:w="1277" w:h="859" w:hRule="exact" w:hSpace="38" w:wrap="notBeside" w:vAnchor="text" w:hAnchor="margin" w:x="198" w:y="2511"/>
        <w:shd w:val="clear" w:color="auto" w:fill="FFFFFF"/>
        <w:spacing w:line="283" w:lineRule="exact"/>
        <w:rPr>
          <w:sz w:val="28"/>
          <w:szCs w:val="28"/>
        </w:rPr>
      </w:pPr>
      <w:r w:rsidRPr="007D1D1B">
        <w:rPr>
          <w:b/>
          <w:bCs/>
          <w:spacing w:val="-1"/>
          <w:sz w:val="28"/>
          <w:szCs w:val="28"/>
        </w:rPr>
        <w:t>Школьная</w:t>
      </w:r>
      <w:r w:rsidRPr="007D1D1B">
        <w:rPr>
          <w:b/>
          <w:bCs/>
          <w:spacing w:val="-3"/>
          <w:sz w:val="28"/>
          <w:szCs w:val="28"/>
        </w:rPr>
        <w:t xml:space="preserve"> </w:t>
      </w:r>
      <w:r w:rsidRPr="007D1D1B">
        <w:rPr>
          <w:b/>
          <w:bCs/>
          <w:spacing w:val="-2"/>
          <w:sz w:val="28"/>
          <w:szCs w:val="28"/>
        </w:rPr>
        <w:t>библиотека</w:t>
      </w:r>
    </w:p>
    <w:p w:rsidR="007D1D1B" w:rsidRPr="007D1D1B" w:rsidRDefault="007D1D1B" w:rsidP="007D1D1B">
      <w:pPr>
        <w:shd w:val="clear" w:color="auto" w:fill="FFFFFF"/>
        <w:spacing w:before="442" w:line="278" w:lineRule="exact"/>
        <w:rPr>
          <w:sz w:val="28"/>
          <w:szCs w:val="28"/>
        </w:rPr>
      </w:pPr>
      <w:r w:rsidRPr="007D1D1B">
        <w:rPr>
          <w:noProof/>
          <w:sz w:val="28"/>
          <w:szCs w:val="28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margin">
              <wp:posOffset>887095</wp:posOffset>
            </wp:positionH>
            <wp:positionV relativeFrom="paragraph">
              <wp:posOffset>0</wp:posOffset>
            </wp:positionV>
            <wp:extent cx="2926080" cy="2359660"/>
            <wp:effectExtent l="19050" t="0" r="7620" b="0"/>
            <wp:wrapThrough wrapText="bothSides">
              <wp:wrapPolygon edited="0">
                <wp:start x="-141" y="0"/>
                <wp:lineTo x="-141" y="21449"/>
                <wp:lineTo x="21656" y="21449"/>
                <wp:lineTo x="21656" y="0"/>
                <wp:lineTo x="-141" y="0"/>
              </wp:wrapPolygon>
            </wp:wrapThrough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1D1B">
        <w:rPr>
          <w:b/>
          <w:bCs/>
          <w:spacing w:val="-3"/>
          <w:sz w:val="28"/>
          <w:szCs w:val="28"/>
        </w:rPr>
        <w:t>ДМШ</w:t>
      </w:r>
    </w:p>
    <w:p w:rsidR="007D1D1B" w:rsidRPr="007D1D1B" w:rsidRDefault="007D1D1B" w:rsidP="007D1D1B">
      <w:pPr>
        <w:shd w:val="clear" w:color="auto" w:fill="FFFFFF"/>
        <w:spacing w:line="293" w:lineRule="exact"/>
        <w:ind w:left="130" w:hanging="130"/>
        <w:rPr>
          <w:sz w:val="28"/>
          <w:szCs w:val="28"/>
        </w:rPr>
      </w:pPr>
      <w:r w:rsidRPr="007D1D1B">
        <w:rPr>
          <w:sz w:val="28"/>
          <w:szCs w:val="28"/>
        </w:rPr>
        <w:br w:type="column"/>
      </w:r>
      <w:r w:rsidRPr="007D1D1B">
        <w:rPr>
          <w:b/>
          <w:bCs/>
          <w:spacing w:val="-5"/>
          <w:sz w:val="28"/>
          <w:szCs w:val="28"/>
        </w:rPr>
        <w:t xml:space="preserve">Участковая </w:t>
      </w:r>
      <w:r w:rsidRPr="007D1D1B">
        <w:rPr>
          <w:b/>
          <w:bCs/>
          <w:spacing w:val="-2"/>
          <w:sz w:val="28"/>
          <w:szCs w:val="28"/>
        </w:rPr>
        <w:t>больница</w:t>
      </w:r>
    </w:p>
    <w:p w:rsidR="007D1D1B" w:rsidRPr="007D1D1B" w:rsidRDefault="00D570AB" w:rsidP="007D1D1B">
      <w:pPr>
        <w:shd w:val="clear" w:color="auto" w:fill="FFFFFF"/>
        <w:spacing w:line="288" w:lineRule="exact"/>
        <w:ind w:left="5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А</w:t>
      </w:r>
      <w:r w:rsidR="007D1D1B" w:rsidRPr="007D1D1B">
        <w:rPr>
          <w:b/>
          <w:bCs/>
          <w:spacing w:val="-3"/>
          <w:sz w:val="28"/>
          <w:szCs w:val="28"/>
        </w:rPr>
        <w:t xml:space="preserve">дминистрация </w:t>
      </w:r>
      <w:r w:rsidR="007D1D1B" w:rsidRPr="007D1D1B">
        <w:rPr>
          <w:b/>
          <w:bCs/>
          <w:sz w:val="28"/>
          <w:szCs w:val="28"/>
        </w:rPr>
        <w:t xml:space="preserve">п. </w:t>
      </w:r>
      <w:proofErr w:type="spellStart"/>
      <w:r w:rsidR="007D1D1B" w:rsidRPr="007D1D1B">
        <w:rPr>
          <w:b/>
          <w:bCs/>
          <w:sz w:val="28"/>
          <w:szCs w:val="28"/>
        </w:rPr>
        <w:t>Новоангарск</w:t>
      </w:r>
      <w:proofErr w:type="spellEnd"/>
    </w:p>
    <w:p w:rsidR="007D1D1B" w:rsidRPr="007D1D1B" w:rsidRDefault="007D1D1B" w:rsidP="007D1D1B">
      <w:pPr>
        <w:shd w:val="clear" w:color="auto" w:fill="FFFFFF"/>
        <w:spacing w:before="91" w:line="269" w:lineRule="exact"/>
        <w:jc w:val="center"/>
        <w:rPr>
          <w:sz w:val="28"/>
          <w:szCs w:val="28"/>
        </w:rPr>
      </w:pPr>
      <w:r w:rsidRPr="007D1D1B">
        <w:rPr>
          <w:sz w:val="28"/>
          <w:szCs w:val="28"/>
        </w:rPr>
        <w:br w:type="column"/>
      </w:r>
      <w:r w:rsidRPr="007D1D1B">
        <w:rPr>
          <w:b/>
          <w:bCs/>
          <w:spacing w:val="-4"/>
          <w:sz w:val="28"/>
          <w:szCs w:val="28"/>
        </w:rPr>
        <w:t>ДХШ</w:t>
      </w:r>
    </w:p>
    <w:p w:rsidR="007D1D1B" w:rsidRPr="007D1D1B" w:rsidRDefault="007D1D1B" w:rsidP="007D1D1B">
      <w:pPr>
        <w:shd w:val="clear" w:color="auto" w:fill="FFFFFF"/>
        <w:spacing w:before="293" w:line="283" w:lineRule="exact"/>
        <w:ind w:left="24" w:right="384"/>
        <w:jc w:val="center"/>
        <w:rPr>
          <w:sz w:val="28"/>
          <w:szCs w:val="28"/>
        </w:rPr>
      </w:pPr>
      <w:r w:rsidRPr="007D1D1B">
        <w:rPr>
          <w:b/>
          <w:bCs/>
          <w:spacing w:val="-1"/>
          <w:sz w:val="28"/>
          <w:szCs w:val="28"/>
        </w:rPr>
        <w:t>Центр вос</w:t>
      </w:r>
      <w:r w:rsidRPr="007D1D1B">
        <w:rPr>
          <w:b/>
          <w:bCs/>
          <w:spacing w:val="-1"/>
          <w:sz w:val="28"/>
          <w:szCs w:val="28"/>
        </w:rPr>
        <w:softHyphen/>
      </w:r>
      <w:r w:rsidRPr="007D1D1B">
        <w:rPr>
          <w:b/>
          <w:bCs/>
          <w:spacing w:val="-4"/>
          <w:sz w:val="28"/>
          <w:szCs w:val="28"/>
        </w:rPr>
        <w:t xml:space="preserve">питательной </w:t>
      </w:r>
      <w:r w:rsidRPr="007D1D1B">
        <w:rPr>
          <w:b/>
          <w:bCs/>
          <w:spacing w:val="-3"/>
          <w:sz w:val="28"/>
          <w:szCs w:val="28"/>
        </w:rPr>
        <w:t>работы</w:t>
      </w:r>
    </w:p>
    <w:p w:rsidR="007D1D1B" w:rsidRPr="007D1D1B" w:rsidRDefault="007D1D1B" w:rsidP="007D1D1B">
      <w:pPr>
        <w:shd w:val="clear" w:color="auto" w:fill="FFFFFF"/>
        <w:spacing w:before="566"/>
        <w:ind w:left="552"/>
        <w:rPr>
          <w:sz w:val="28"/>
          <w:szCs w:val="28"/>
        </w:rPr>
      </w:pPr>
      <w:r w:rsidRPr="007D1D1B">
        <w:rPr>
          <w:b/>
          <w:bCs/>
          <w:spacing w:val="-5"/>
          <w:sz w:val="28"/>
          <w:szCs w:val="28"/>
        </w:rPr>
        <w:t>НОК</w:t>
      </w:r>
    </w:p>
    <w:p w:rsidR="007D1D1B" w:rsidRPr="007D1D1B" w:rsidRDefault="007D1D1B" w:rsidP="007D1D1B">
      <w:pPr>
        <w:shd w:val="clear" w:color="auto" w:fill="FFFFFF"/>
        <w:spacing w:before="566"/>
        <w:ind w:left="552"/>
        <w:rPr>
          <w:b/>
          <w:sz w:val="28"/>
          <w:szCs w:val="28"/>
        </w:rPr>
        <w:sectPr w:rsidR="007D1D1B" w:rsidRPr="007D1D1B">
          <w:type w:val="continuous"/>
          <w:pgSz w:w="11909" w:h="16834"/>
          <w:pgMar w:top="1423" w:right="1619" w:bottom="360" w:left="2436" w:header="720" w:footer="720" w:gutter="0"/>
          <w:cols w:num="4" w:space="720" w:equalWidth="0">
            <w:col w:w="1137" w:space="1272"/>
            <w:col w:w="1267" w:space="624"/>
            <w:col w:w="1747" w:space="24"/>
            <w:col w:w="1780"/>
          </w:cols>
          <w:noEndnote/>
        </w:sectPr>
      </w:pPr>
      <w:r w:rsidRPr="007D1D1B">
        <w:rPr>
          <w:b/>
          <w:sz w:val="28"/>
          <w:szCs w:val="28"/>
        </w:rPr>
        <w:t>ДЕТСКИЙ САД</w:t>
      </w:r>
    </w:p>
    <w:p w:rsidR="007D1D1B" w:rsidRPr="00970368" w:rsidRDefault="007D1D1B" w:rsidP="007D1D1B">
      <w:pPr>
        <w:shd w:val="clear" w:color="auto" w:fill="FFFFFF"/>
        <w:spacing w:before="442" w:line="278" w:lineRule="exact"/>
        <w:ind w:left="14" w:firstLine="739"/>
        <w:rPr>
          <w:sz w:val="28"/>
          <w:szCs w:val="28"/>
        </w:rPr>
      </w:pPr>
      <w:r w:rsidRPr="00970368">
        <w:rPr>
          <w:spacing w:val="-1"/>
          <w:sz w:val="28"/>
          <w:szCs w:val="28"/>
        </w:rPr>
        <w:lastRenderedPageBreak/>
        <w:t>Работа социума оказывает большое влияние на воспитание школ</w:t>
      </w:r>
      <w:r w:rsidR="00404FCA" w:rsidRPr="00970368">
        <w:rPr>
          <w:spacing w:val="-1"/>
          <w:sz w:val="28"/>
          <w:szCs w:val="28"/>
        </w:rPr>
        <w:t>ьников. Налажена тесная связь с</w:t>
      </w:r>
      <w:r w:rsidRPr="00970368">
        <w:rPr>
          <w:spacing w:val="-1"/>
          <w:sz w:val="28"/>
          <w:szCs w:val="28"/>
        </w:rPr>
        <w:t xml:space="preserve"> данными структурами. Учащиеся школы посещают с большим удовольствием </w:t>
      </w:r>
      <w:r w:rsidRPr="00970368">
        <w:rPr>
          <w:sz w:val="28"/>
          <w:szCs w:val="28"/>
        </w:rPr>
        <w:t>все предложенные мероприятия СДК,</w:t>
      </w:r>
      <w:r w:rsidR="00404FCA" w:rsidRPr="00970368">
        <w:rPr>
          <w:sz w:val="28"/>
          <w:szCs w:val="28"/>
        </w:rPr>
        <w:t xml:space="preserve"> </w:t>
      </w:r>
      <w:r w:rsidRPr="00970368">
        <w:rPr>
          <w:sz w:val="28"/>
          <w:szCs w:val="28"/>
        </w:rPr>
        <w:t>2 ребят защищали  в этом году честь посёлка на районн</w:t>
      </w:r>
      <w:r w:rsidR="00404FCA" w:rsidRPr="00970368">
        <w:rPr>
          <w:sz w:val="28"/>
          <w:szCs w:val="28"/>
        </w:rPr>
        <w:t>ом фестивале. Д</w:t>
      </w:r>
      <w:r w:rsidRPr="00970368">
        <w:rPr>
          <w:sz w:val="28"/>
          <w:szCs w:val="28"/>
        </w:rPr>
        <w:t xml:space="preserve">евочки 8 класса активно ведут работу с подшефными детского сада. Но очень большой проблемой стало отсутствие поселковой библиотеки. </w:t>
      </w:r>
    </w:p>
    <w:p w:rsidR="00D570AB" w:rsidRDefault="00D570AB" w:rsidP="007D1D1B">
      <w:pPr>
        <w:shd w:val="clear" w:color="auto" w:fill="FFFFFF"/>
        <w:spacing w:line="274" w:lineRule="exact"/>
        <w:ind w:left="10" w:right="10" w:firstLine="715"/>
        <w:jc w:val="both"/>
        <w:rPr>
          <w:spacing w:val="-1"/>
          <w:sz w:val="28"/>
          <w:szCs w:val="28"/>
        </w:rPr>
      </w:pPr>
    </w:p>
    <w:p w:rsidR="00D570AB" w:rsidRDefault="00D570AB" w:rsidP="007D1D1B">
      <w:pPr>
        <w:shd w:val="clear" w:color="auto" w:fill="FFFFFF"/>
        <w:spacing w:line="274" w:lineRule="exact"/>
        <w:ind w:left="10" w:right="10" w:firstLine="715"/>
        <w:jc w:val="both"/>
        <w:rPr>
          <w:spacing w:val="-1"/>
          <w:sz w:val="28"/>
          <w:szCs w:val="28"/>
        </w:rPr>
      </w:pPr>
    </w:p>
    <w:p w:rsidR="00D570AB" w:rsidRDefault="00D570AB" w:rsidP="007D1D1B">
      <w:pPr>
        <w:shd w:val="clear" w:color="auto" w:fill="FFFFFF"/>
        <w:spacing w:line="274" w:lineRule="exact"/>
        <w:ind w:left="10" w:right="10" w:firstLine="715"/>
        <w:jc w:val="both"/>
        <w:rPr>
          <w:spacing w:val="-1"/>
          <w:sz w:val="28"/>
          <w:szCs w:val="28"/>
        </w:rPr>
      </w:pPr>
    </w:p>
    <w:p w:rsidR="00D570AB" w:rsidRDefault="00D570AB" w:rsidP="007D1D1B">
      <w:pPr>
        <w:shd w:val="clear" w:color="auto" w:fill="FFFFFF"/>
        <w:spacing w:line="274" w:lineRule="exact"/>
        <w:ind w:left="10" w:right="10" w:firstLine="715"/>
        <w:jc w:val="both"/>
        <w:rPr>
          <w:spacing w:val="-1"/>
          <w:sz w:val="28"/>
          <w:szCs w:val="28"/>
        </w:rPr>
      </w:pPr>
    </w:p>
    <w:p w:rsidR="00D570AB" w:rsidRDefault="00D570AB" w:rsidP="007D1D1B">
      <w:pPr>
        <w:shd w:val="clear" w:color="auto" w:fill="FFFFFF"/>
        <w:spacing w:line="274" w:lineRule="exact"/>
        <w:ind w:left="10" w:right="10" w:firstLine="715"/>
        <w:jc w:val="both"/>
        <w:rPr>
          <w:spacing w:val="-1"/>
          <w:sz w:val="28"/>
          <w:szCs w:val="28"/>
        </w:rPr>
      </w:pPr>
    </w:p>
    <w:p w:rsidR="00D570AB" w:rsidRDefault="00D570AB" w:rsidP="007D1D1B">
      <w:pPr>
        <w:shd w:val="clear" w:color="auto" w:fill="FFFFFF"/>
        <w:spacing w:line="274" w:lineRule="exact"/>
        <w:ind w:left="10" w:right="10" w:firstLine="715"/>
        <w:jc w:val="both"/>
        <w:rPr>
          <w:spacing w:val="-1"/>
          <w:sz w:val="28"/>
          <w:szCs w:val="28"/>
        </w:rPr>
      </w:pPr>
    </w:p>
    <w:p w:rsidR="00D570AB" w:rsidRDefault="00D570AB" w:rsidP="007D1D1B">
      <w:pPr>
        <w:shd w:val="clear" w:color="auto" w:fill="FFFFFF"/>
        <w:spacing w:line="274" w:lineRule="exact"/>
        <w:ind w:left="10" w:right="10" w:firstLine="715"/>
        <w:jc w:val="both"/>
        <w:rPr>
          <w:spacing w:val="-1"/>
          <w:sz w:val="28"/>
          <w:szCs w:val="28"/>
        </w:rPr>
      </w:pPr>
    </w:p>
    <w:p w:rsidR="00D570AB" w:rsidRPr="007D1D1B" w:rsidRDefault="00D570AB" w:rsidP="007D1D1B">
      <w:pPr>
        <w:shd w:val="clear" w:color="auto" w:fill="FFFFFF"/>
        <w:spacing w:line="274" w:lineRule="exact"/>
        <w:ind w:left="10" w:right="10" w:firstLine="715"/>
        <w:jc w:val="both"/>
        <w:rPr>
          <w:sz w:val="28"/>
          <w:szCs w:val="28"/>
        </w:rPr>
      </w:pPr>
    </w:p>
    <w:p w:rsidR="00D570AB" w:rsidRDefault="00D570AB" w:rsidP="007D1D1B">
      <w:pPr>
        <w:shd w:val="clear" w:color="auto" w:fill="FFFFFF"/>
        <w:spacing w:before="283"/>
        <w:ind w:left="811"/>
        <w:rPr>
          <w:b/>
          <w:bCs/>
          <w:spacing w:val="-1"/>
          <w:sz w:val="28"/>
          <w:szCs w:val="28"/>
        </w:rPr>
      </w:pPr>
      <w:r>
        <w:rPr>
          <w:rFonts w:cs="Calibri"/>
          <w:noProof/>
        </w:rPr>
        <w:drawing>
          <wp:inline distT="0" distB="0" distL="0" distR="0">
            <wp:extent cx="2631570" cy="1973678"/>
            <wp:effectExtent l="57150" t="57150" r="54480" b="45622"/>
            <wp:docPr id="55" name="Рисунок 10" descr="Описание: C:\Users\Надежда\Desktop\фото 2 кл\DSC0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Надежда\Desktop\фото 2 кл\DSC007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63613">
                      <a:off x="0" y="0"/>
                      <a:ext cx="2631305" cy="197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0AB" w:rsidRDefault="00D570AB" w:rsidP="007D1D1B">
      <w:pPr>
        <w:shd w:val="clear" w:color="auto" w:fill="FFFFFF"/>
        <w:spacing w:before="283"/>
        <w:ind w:left="811"/>
        <w:rPr>
          <w:b/>
          <w:bCs/>
          <w:spacing w:val="-1"/>
          <w:sz w:val="28"/>
          <w:szCs w:val="28"/>
        </w:rPr>
      </w:pPr>
    </w:p>
    <w:p w:rsidR="00404FCA" w:rsidRDefault="00404FCA" w:rsidP="007D1D1B">
      <w:pPr>
        <w:shd w:val="clear" w:color="auto" w:fill="FFFFFF"/>
        <w:ind w:left="1099"/>
        <w:rPr>
          <w:b/>
          <w:bCs/>
          <w:sz w:val="28"/>
          <w:szCs w:val="28"/>
        </w:rPr>
      </w:pPr>
    </w:p>
    <w:p w:rsidR="00D570AB" w:rsidRDefault="00D570AB" w:rsidP="007D1D1B">
      <w:pPr>
        <w:shd w:val="clear" w:color="auto" w:fill="FFFFFF"/>
        <w:ind w:left="1099"/>
        <w:rPr>
          <w:b/>
          <w:bCs/>
          <w:sz w:val="28"/>
          <w:szCs w:val="28"/>
        </w:rPr>
      </w:pPr>
    </w:p>
    <w:p w:rsidR="00D570AB" w:rsidRDefault="00D570AB" w:rsidP="007D1D1B">
      <w:pPr>
        <w:shd w:val="clear" w:color="auto" w:fill="FFFFFF"/>
        <w:ind w:left="1099"/>
        <w:rPr>
          <w:b/>
          <w:bCs/>
          <w:sz w:val="28"/>
          <w:szCs w:val="28"/>
        </w:rPr>
      </w:pPr>
    </w:p>
    <w:p w:rsidR="007D1D1B" w:rsidRPr="00404FCA" w:rsidRDefault="007D1D1B" w:rsidP="007D1D1B">
      <w:pPr>
        <w:shd w:val="clear" w:color="auto" w:fill="FFFFFF"/>
        <w:tabs>
          <w:tab w:val="left" w:pos="706"/>
        </w:tabs>
        <w:spacing w:line="274" w:lineRule="exact"/>
        <w:rPr>
          <w:bCs/>
        </w:rPr>
      </w:pPr>
    </w:p>
    <w:p w:rsidR="007D1D1B" w:rsidRPr="00404FCA" w:rsidRDefault="007D1D1B" w:rsidP="007D1D1B"/>
    <w:p w:rsidR="00FE6BCE" w:rsidRDefault="00FE6BCE" w:rsidP="003E57C1">
      <w:pPr>
        <w:jc w:val="center"/>
        <w:rPr>
          <w:b/>
          <w:sz w:val="28"/>
          <w:szCs w:val="28"/>
        </w:rPr>
      </w:pPr>
    </w:p>
    <w:p w:rsidR="00FE6BCE" w:rsidRDefault="00FE6BCE" w:rsidP="003E57C1">
      <w:pPr>
        <w:jc w:val="center"/>
        <w:rPr>
          <w:b/>
          <w:sz w:val="28"/>
          <w:szCs w:val="28"/>
        </w:rPr>
      </w:pPr>
    </w:p>
    <w:p w:rsidR="00FE6BCE" w:rsidRDefault="00FE6BCE" w:rsidP="003E57C1">
      <w:pPr>
        <w:jc w:val="center"/>
        <w:rPr>
          <w:b/>
          <w:sz w:val="28"/>
          <w:szCs w:val="28"/>
        </w:rPr>
      </w:pPr>
    </w:p>
    <w:p w:rsidR="00FE6BCE" w:rsidRDefault="00FE6BCE" w:rsidP="003E57C1">
      <w:pPr>
        <w:jc w:val="center"/>
        <w:rPr>
          <w:b/>
          <w:sz w:val="28"/>
          <w:szCs w:val="28"/>
        </w:rPr>
      </w:pPr>
    </w:p>
    <w:p w:rsidR="00FE6BCE" w:rsidRDefault="00FE6BCE" w:rsidP="003E57C1">
      <w:pPr>
        <w:jc w:val="center"/>
        <w:rPr>
          <w:b/>
          <w:sz w:val="28"/>
          <w:szCs w:val="28"/>
        </w:rPr>
      </w:pPr>
    </w:p>
    <w:p w:rsidR="00FE6BCE" w:rsidRDefault="00FE6BCE" w:rsidP="003E57C1">
      <w:pPr>
        <w:jc w:val="center"/>
        <w:rPr>
          <w:b/>
          <w:sz w:val="28"/>
          <w:szCs w:val="28"/>
        </w:rPr>
      </w:pPr>
    </w:p>
    <w:p w:rsidR="00FE6BCE" w:rsidRDefault="00FE6BCE" w:rsidP="003E57C1">
      <w:pPr>
        <w:jc w:val="center"/>
        <w:rPr>
          <w:b/>
          <w:sz w:val="28"/>
          <w:szCs w:val="28"/>
        </w:rPr>
      </w:pPr>
    </w:p>
    <w:p w:rsidR="00FE6BCE" w:rsidRDefault="00FE6BCE" w:rsidP="003E57C1">
      <w:pPr>
        <w:jc w:val="center"/>
        <w:rPr>
          <w:b/>
          <w:sz w:val="28"/>
          <w:szCs w:val="28"/>
        </w:rPr>
      </w:pPr>
    </w:p>
    <w:p w:rsidR="00FE6BCE" w:rsidRDefault="00FE6BCE" w:rsidP="003E57C1">
      <w:pPr>
        <w:jc w:val="center"/>
        <w:rPr>
          <w:b/>
          <w:sz w:val="28"/>
          <w:szCs w:val="28"/>
        </w:rPr>
      </w:pPr>
    </w:p>
    <w:p w:rsidR="00FE6BCE" w:rsidRDefault="00FE6BCE" w:rsidP="003E57C1">
      <w:pPr>
        <w:jc w:val="center"/>
        <w:rPr>
          <w:b/>
          <w:sz w:val="28"/>
          <w:szCs w:val="28"/>
        </w:rPr>
      </w:pPr>
    </w:p>
    <w:p w:rsidR="00FE6BCE" w:rsidRDefault="00FE6BCE" w:rsidP="003E57C1">
      <w:pPr>
        <w:jc w:val="center"/>
        <w:rPr>
          <w:b/>
          <w:sz w:val="28"/>
          <w:szCs w:val="28"/>
        </w:rPr>
      </w:pPr>
    </w:p>
    <w:p w:rsidR="00FE6BCE" w:rsidRDefault="00FE6BCE" w:rsidP="003E57C1">
      <w:pPr>
        <w:jc w:val="center"/>
        <w:rPr>
          <w:b/>
          <w:sz w:val="28"/>
          <w:szCs w:val="28"/>
        </w:rPr>
      </w:pPr>
    </w:p>
    <w:p w:rsidR="00FE6BCE" w:rsidRDefault="00FE6BCE" w:rsidP="003E57C1">
      <w:pPr>
        <w:jc w:val="center"/>
        <w:rPr>
          <w:b/>
          <w:sz w:val="28"/>
          <w:szCs w:val="28"/>
        </w:rPr>
      </w:pPr>
    </w:p>
    <w:p w:rsidR="00FE6BCE" w:rsidRDefault="00FE6BCE" w:rsidP="003E57C1">
      <w:pPr>
        <w:jc w:val="center"/>
        <w:rPr>
          <w:b/>
          <w:sz w:val="28"/>
          <w:szCs w:val="28"/>
        </w:rPr>
      </w:pPr>
    </w:p>
    <w:p w:rsidR="003E57C1" w:rsidRDefault="003E57C1" w:rsidP="003E57C1">
      <w:pPr>
        <w:jc w:val="center"/>
        <w:rPr>
          <w:b/>
          <w:sz w:val="28"/>
          <w:szCs w:val="28"/>
        </w:rPr>
      </w:pPr>
      <w:r w:rsidRPr="00786076">
        <w:rPr>
          <w:b/>
          <w:sz w:val="28"/>
          <w:szCs w:val="28"/>
          <w:lang w:val="en-US"/>
        </w:rPr>
        <w:t>X</w:t>
      </w:r>
      <w:r w:rsidR="006F10A2">
        <w:rPr>
          <w:b/>
          <w:sz w:val="28"/>
          <w:szCs w:val="28"/>
          <w:lang w:val="en-US"/>
        </w:rPr>
        <w:t>I</w:t>
      </w:r>
      <w:r w:rsidRPr="00786076">
        <w:rPr>
          <w:b/>
          <w:sz w:val="28"/>
          <w:szCs w:val="28"/>
        </w:rPr>
        <w:t>. Финансовое обеспечение функционирования и развития ОУ</w:t>
      </w:r>
    </w:p>
    <w:p w:rsidR="00B60469" w:rsidRDefault="00B60469" w:rsidP="003E57C1">
      <w:pPr>
        <w:jc w:val="center"/>
        <w:rPr>
          <w:b/>
          <w:sz w:val="28"/>
          <w:szCs w:val="28"/>
        </w:rPr>
      </w:pPr>
    </w:p>
    <w:p w:rsidR="00B60469" w:rsidRDefault="00B60469" w:rsidP="003E57C1">
      <w:pPr>
        <w:jc w:val="center"/>
        <w:rPr>
          <w:b/>
          <w:sz w:val="28"/>
          <w:szCs w:val="28"/>
        </w:rPr>
      </w:pPr>
    </w:p>
    <w:p w:rsidR="00AE5E1F" w:rsidRDefault="00A2454C" w:rsidP="00B60469">
      <w:pPr>
        <w:jc w:val="center"/>
        <w:rPr>
          <w:rFonts w:ascii="Times New Roman CYR" w:hAnsi="Times New Roman CYR" w:cs="Times New Roman CYR"/>
          <w:b/>
          <w:color w:val="FF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057525" cy="2228850"/>
            <wp:effectExtent l="19050" t="0" r="9525" b="0"/>
            <wp:docPr id="34" name="Рисунок 34" descr="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ew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469">
        <w:rPr>
          <w:rFonts w:ascii="Times New Roman CYR" w:hAnsi="Times New Roman CYR" w:cs="Times New Roman CYR"/>
          <w:b/>
          <w:color w:val="FF0000"/>
          <w:sz w:val="28"/>
          <w:szCs w:val="28"/>
          <w:shd w:val="clear" w:color="auto" w:fill="FFFFFF"/>
        </w:rPr>
        <w:t xml:space="preserve">      </w:t>
      </w:r>
      <w:r w:rsidR="00B8031B" w:rsidRPr="00B8031B">
        <w:rPr>
          <w:rStyle w:val="a6"/>
          <w:color w:val="FF0000"/>
          <w:sz w:val="28"/>
          <w:szCs w:val="28"/>
        </w:rPr>
        <w:t>«</w:t>
      </w:r>
      <w:r w:rsidR="00B60469" w:rsidRPr="00B8031B">
        <w:rPr>
          <w:rStyle w:val="a6"/>
          <w:color w:val="FF0000"/>
          <w:sz w:val="28"/>
          <w:szCs w:val="28"/>
        </w:rPr>
        <w:t>Надо крутиться: колесо потому</w:t>
      </w:r>
      <w:r w:rsidR="00B8031B" w:rsidRPr="00B8031B">
        <w:rPr>
          <w:rStyle w:val="a6"/>
          <w:color w:val="FF0000"/>
          <w:sz w:val="28"/>
          <w:szCs w:val="28"/>
        </w:rPr>
        <w:t xml:space="preserve"> и достигает цели, что крутится»</w:t>
      </w:r>
      <w:r w:rsidR="00B60469">
        <w:rPr>
          <w:rFonts w:ascii="Times New Roman CYR" w:hAnsi="Times New Roman CYR" w:cs="Times New Roman CYR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4B681B" w:rsidRPr="00B60469" w:rsidRDefault="00B60469" w:rsidP="00B60469">
      <w:pPr>
        <w:jc w:val="center"/>
        <w:rPr>
          <w:b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b/>
          <w:color w:val="FF0000"/>
          <w:sz w:val="28"/>
          <w:szCs w:val="28"/>
          <w:shd w:val="clear" w:color="auto" w:fill="FFFFFF"/>
        </w:rPr>
        <w:t xml:space="preserve">                                                                                  </w:t>
      </w:r>
    </w:p>
    <w:p w:rsidR="004B681B" w:rsidRPr="004B681B" w:rsidRDefault="002E1A5E" w:rsidP="002510A2">
      <w:pPr>
        <w:autoSpaceDE w:val="0"/>
        <w:autoSpaceDN w:val="0"/>
        <w:adjustRightInd w:val="0"/>
        <w:spacing w:line="360" w:lineRule="auto"/>
        <w:ind w:firstLine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gramStart"/>
      <w:r w:rsidR="004B681B" w:rsidRPr="004B681B">
        <w:rPr>
          <w:bCs/>
          <w:sz w:val="28"/>
          <w:szCs w:val="28"/>
        </w:rPr>
        <w:t xml:space="preserve">В соответствии с Федеральным законом от 08.05.2010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 государственными учреждениями внесены изменения в Устав, где содержится наименование учреждения с указанием типа «бюджетное учреждение», </w:t>
      </w:r>
      <w:r w:rsidR="00D03E1A">
        <w:rPr>
          <w:bCs/>
          <w:sz w:val="28"/>
          <w:szCs w:val="28"/>
        </w:rPr>
        <w:t>внесены изменения в адресе филиала Татарской НОШ, порядке приёма учащихся в школу.</w:t>
      </w:r>
      <w:proofErr w:type="gramEnd"/>
    </w:p>
    <w:p w:rsidR="004B681B" w:rsidRDefault="00970368" w:rsidP="002510A2">
      <w:pPr>
        <w:autoSpaceDE w:val="0"/>
        <w:autoSpaceDN w:val="0"/>
        <w:adjustRightInd w:val="0"/>
        <w:spacing w:line="360" w:lineRule="auto"/>
        <w:ind w:left="142" w:right="279" w:firstLine="425"/>
        <w:jc w:val="both"/>
        <w:rPr>
          <w:sz w:val="28"/>
          <w:szCs w:val="28"/>
        </w:rPr>
      </w:pPr>
      <w:r>
        <w:rPr>
          <w:sz w:val="28"/>
          <w:szCs w:val="28"/>
        </w:rPr>
        <w:t>В 2013 год М</w:t>
      </w:r>
      <w:r w:rsidR="004B681B" w:rsidRPr="004B681B">
        <w:rPr>
          <w:sz w:val="28"/>
          <w:szCs w:val="28"/>
        </w:rPr>
        <w:t>БОУ получило бюджетное финансирование на ведение уста</w:t>
      </w:r>
      <w:r w:rsidR="00781D71">
        <w:rPr>
          <w:sz w:val="28"/>
          <w:szCs w:val="28"/>
        </w:rPr>
        <w:t xml:space="preserve">вной деятельности на </w:t>
      </w:r>
      <w:r w:rsidR="00781D71" w:rsidRPr="000C1EF2">
        <w:rPr>
          <w:b/>
          <w:sz w:val="28"/>
          <w:szCs w:val="28"/>
        </w:rPr>
        <w:t>сумму</w:t>
      </w:r>
      <w:r w:rsidR="009A053B" w:rsidRPr="009A053B">
        <w:rPr>
          <w:b/>
          <w:sz w:val="28"/>
          <w:szCs w:val="28"/>
        </w:rPr>
        <w:t>15726806,00</w:t>
      </w:r>
      <w:r w:rsidR="000C1EF2" w:rsidRPr="009A053B">
        <w:rPr>
          <w:b/>
          <w:sz w:val="28"/>
          <w:szCs w:val="28"/>
        </w:rPr>
        <w:t xml:space="preserve"> </w:t>
      </w:r>
      <w:r w:rsidR="000C1EF2" w:rsidRPr="000C1EF2">
        <w:rPr>
          <w:b/>
          <w:sz w:val="28"/>
          <w:szCs w:val="28"/>
        </w:rPr>
        <w:t>рублей</w:t>
      </w:r>
    </w:p>
    <w:p w:rsidR="003E57C1" w:rsidRDefault="003E57C1" w:rsidP="003E57C1">
      <w:pPr>
        <w:jc w:val="both"/>
        <w:rPr>
          <w:b/>
          <w:sz w:val="28"/>
          <w:szCs w:val="28"/>
        </w:rPr>
      </w:pPr>
      <w:r w:rsidRPr="00786076">
        <w:rPr>
          <w:sz w:val="28"/>
          <w:szCs w:val="28"/>
        </w:rPr>
        <w:t xml:space="preserve">      Направления использования бюджетных</w:t>
      </w:r>
      <w:r w:rsidR="008118CC">
        <w:rPr>
          <w:sz w:val="28"/>
          <w:szCs w:val="28"/>
        </w:rPr>
        <w:t xml:space="preserve"> и внебюджетных</w:t>
      </w:r>
      <w:r w:rsidRPr="00786076">
        <w:rPr>
          <w:sz w:val="28"/>
          <w:szCs w:val="28"/>
        </w:rPr>
        <w:t xml:space="preserve"> средств</w:t>
      </w:r>
      <w:r w:rsidRPr="00786076">
        <w:rPr>
          <w:b/>
          <w:sz w:val="28"/>
          <w:szCs w:val="28"/>
        </w:rPr>
        <w:t>:</w:t>
      </w:r>
    </w:p>
    <w:p w:rsidR="004D056E" w:rsidRPr="00786076" w:rsidRDefault="004D056E" w:rsidP="003E57C1">
      <w:pPr>
        <w:jc w:val="both"/>
        <w:rPr>
          <w:b/>
          <w:sz w:val="28"/>
          <w:szCs w:val="28"/>
        </w:rPr>
      </w:pPr>
    </w:p>
    <w:p w:rsidR="003E57C1" w:rsidRPr="00786076" w:rsidRDefault="003E57C1" w:rsidP="002510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-  оплата труда и начисления на выплаты по оплате труда</w:t>
      </w:r>
    </w:p>
    <w:p w:rsidR="003E57C1" w:rsidRDefault="003B7398" w:rsidP="002510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коммунальные услуг</w:t>
      </w:r>
      <w:r w:rsidR="008118CC">
        <w:rPr>
          <w:sz w:val="28"/>
          <w:szCs w:val="28"/>
        </w:rPr>
        <w:t>и</w:t>
      </w:r>
    </w:p>
    <w:p w:rsidR="003B7398" w:rsidRDefault="003B7398" w:rsidP="002510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18CC">
        <w:rPr>
          <w:sz w:val="28"/>
          <w:szCs w:val="28"/>
        </w:rPr>
        <w:t>подписка</w:t>
      </w:r>
    </w:p>
    <w:p w:rsidR="008118CC" w:rsidRDefault="008118CC" w:rsidP="002510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прохождение медосмотра</w:t>
      </w:r>
    </w:p>
    <w:p w:rsidR="008118CC" w:rsidRDefault="008118CC" w:rsidP="002510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 оплату договоров</w:t>
      </w:r>
    </w:p>
    <w:p w:rsidR="008118CC" w:rsidRDefault="008118CC" w:rsidP="002510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питание </w:t>
      </w:r>
    </w:p>
    <w:p w:rsidR="008118CC" w:rsidRDefault="008118CC" w:rsidP="002510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хозтовары</w:t>
      </w:r>
      <w:proofErr w:type="spellEnd"/>
    </w:p>
    <w:p w:rsidR="008118CC" w:rsidRPr="00786076" w:rsidRDefault="008118CC" w:rsidP="002510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канцтовары</w:t>
      </w:r>
    </w:p>
    <w:p w:rsidR="003E57C1" w:rsidRDefault="003E57C1" w:rsidP="002510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-  транспортные услуги</w:t>
      </w:r>
    </w:p>
    <w:p w:rsidR="003B7398" w:rsidRPr="00786076" w:rsidRDefault="003B7398" w:rsidP="002510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оплата командировок</w:t>
      </w:r>
    </w:p>
    <w:p w:rsidR="003E57C1" w:rsidRDefault="003E57C1" w:rsidP="002510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-  услуги связи</w:t>
      </w:r>
    </w:p>
    <w:p w:rsidR="003B7398" w:rsidRDefault="003B7398" w:rsidP="002510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запчастей к автобусу</w:t>
      </w:r>
    </w:p>
    <w:p w:rsidR="003B7398" w:rsidRPr="00786076" w:rsidRDefault="003B7398" w:rsidP="002510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ГСМ</w:t>
      </w:r>
    </w:p>
    <w:p w:rsidR="003E57C1" w:rsidRPr="00786076" w:rsidRDefault="003E57C1" w:rsidP="002510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-  работы и услуги по содержанию имущества</w:t>
      </w:r>
    </w:p>
    <w:p w:rsidR="003E57C1" w:rsidRPr="00786076" w:rsidRDefault="003E57C1" w:rsidP="002510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-  расходы на реализацию мер социальной поддержки отдельных категорий граждан по  предоставлению на льготной основе питания в ОУ</w:t>
      </w:r>
    </w:p>
    <w:p w:rsidR="003E57C1" w:rsidRPr="00786076" w:rsidRDefault="003E57C1" w:rsidP="002510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-  расходы на приобретение учебных изданий для комплектования библиотек ОУ</w:t>
      </w:r>
    </w:p>
    <w:p w:rsidR="003E57C1" w:rsidRPr="00786076" w:rsidRDefault="003E57C1" w:rsidP="002510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-  расходы на проведение оздоровительной компании</w:t>
      </w:r>
    </w:p>
    <w:p w:rsidR="003E57C1" w:rsidRPr="00786076" w:rsidRDefault="003E57C1" w:rsidP="002510A2">
      <w:p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-  увеличение материальных запасов</w:t>
      </w:r>
      <w:r w:rsidR="000C1EF2">
        <w:rPr>
          <w:sz w:val="28"/>
          <w:szCs w:val="28"/>
        </w:rPr>
        <w:t>.</w:t>
      </w:r>
    </w:p>
    <w:p w:rsidR="003E57C1" w:rsidRPr="004B681B" w:rsidRDefault="003E57C1" w:rsidP="002510A2">
      <w:pPr>
        <w:spacing w:line="360" w:lineRule="auto"/>
        <w:jc w:val="both"/>
        <w:rPr>
          <w:sz w:val="28"/>
          <w:szCs w:val="28"/>
        </w:rPr>
      </w:pPr>
      <w:r w:rsidRPr="004B681B">
        <w:rPr>
          <w:sz w:val="28"/>
          <w:szCs w:val="28"/>
        </w:rPr>
        <w:t>В 20</w:t>
      </w:r>
      <w:r w:rsidR="00970368">
        <w:rPr>
          <w:sz w:val="28"/>
          <w:szCs w:val="28"/>
        </w:rPr>
        <w:t>13-2014</w:t>
      </w:r>
      <w:r w:rsidRPr="004B681B">
        <w:rPr>
          <w:sz w:val="28"/>
          <w:szCs w:val="28"/>
        </w:rPr>
        <w:t xml:space="preserve"> году в ОУ</w:t>
      </w:r>
    </w:p>
    <w:p w:rsidR="003E57C1" w:rsidRPr="00C832C3" w:rsidRDefault="00970368" w:rsidP="0037079F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спортоборудования на сумму 239025,00 рублей</w:t>
      </w:r>
    </w:p>
    <w:p w:rsidR="003E57C1" w:rsidRPr="003C4163" w:rsidRDefault="003E57C1" w:rsidP="0037079F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3C4163">
        <w:rPr>
          <w:sz w:val="28"/>
          <w:szCs w:val="28"/>
        </w:rPr>
        <w:t xml:space="preserve">Приобретение </w:t>
      </w:r>
      <w:r w:rsidR="00D03E1A">
        <w:rPr>
          <w:sz w:val="28"/>
          <w:szCs w:val="28"/>
        </w:rPr>
        <w:t xml:space="preserve">учебного оборудования на сумму </w:t>
      </w:r>
      <w:r w:rsidR="00970368">
        <w:rPr>
          <w:sz w:val="28"/>
          <w:szCs w:val="28"/>
        </w:rPr>
        <w:t>97000,00</w:t>
      </w:r>
      <w:r w:rsidR="00D03E1A">
        <w:rPr>
          <w:sz w:val="28"/>
          <w:szCs w:val="28"/>
        </w:rPr>
        <w:t xml:space="preserve"> рублей.</w:t>
      </w:r>
    </w:p>
    <w:p w:rsidR="003E57C1" w:rsidRDefault="003E57C1" w:rsidP="0037079F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3C4163">
        <w:rPr>
          <w:sz w:val="28"/>
          <w:szCs w:val="28"/>
        </w:rPr>
        <w:t xml:space="preserve">Приобретено  </w:t>
      </w:r>
      <w:r w:rsidR="003B7398">
        <w:rPr>
          <w:sz w:val="28"/>
          <w:szCs w:val="28"/>
        </w:rPr>
        <w:t>учебников</w:t>
      </w:r>
      <w:r w:rsidRPr="003C4163">
        <w:rPr>
          <w:sz w:val="28"/>
          <w:szCs w:val="28"/>
        </w:rPr>
        <w:t xml:space="preserve"> на сумму </w:t>
      </w:r>
      <w:r w:rsidR="0082386D">
        <w:rPr>
          <w:sz w:val="28"/>
          <w:szCs w:val="28"/>
        </w:rPr>
        <w:t>33478,84</w:t>
      </w:r>
      <w:r w:rsidR="003B7398">
        <w:rPr>
          <w:sz w:val="28"/>
          <w:szCs w:val="28"/>
        </w:rPr>
        <w:t>рублей</w:t>
      </w:r>
      <w:r w:rsidRPr="003C4163">
        <w:rPr>
          <w:sz w:val="28"/>
          <w:szCs w:val="28"/>
        </w:rPr>
        <w:t>;</w:t>
      </w:r>
    </w:p>
    <w:p w:rsidR="0082386D" w:rsidRDefault="0082386D" w:rsidP="0037079F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Аттестаты – 5469,93 рубля;</w:t>
      </w:r>
    </w:p>
    <w:p w:rsidR="0082386D" w:rsidRPr="003C4163" w:rsidRDefault="0082386D" w:rsidP="0037079F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Программное обеспечение – 5588,10 руб.;</w:t>
      </w:r>
    </w:p>
    <w:p w:rsidR="003E57C1" w:rsidRDefault="003E57C1" w:rsidP="0037079F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3C4163">
        <w:rPr>
          <w:sz w:val="28"/>
          <w:szCs w:val="28"/>
        </w:rPr>
        <w:t xml:space="preserve">Приобретение канцелярских и хозяйственных товаров </w:t>
      </w:r>
      <w:r w:rsidR="003B7398">
        <w:rPr>
          <w:sz w:val="28"/>
          <w:szCs w:val="28"/>
        </w:rPr>
        <w:t>на сумму</w:t>
      </w:r>
    </w:p>
    <w:p w:rsidR="008118CC" w:rsidRDefault="00970368" w:rsidP="008118CC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35</w:t>
      </w:r>
      <w:r w:rsidR="008118CC">
        <w:rPr>
          <w:sz w:val="28"/>
          <w:szCs w:val="28"/>
        </w:rPr>
        <w:t>000,00 рублей;</w:t>
      </w:r>
    </w:p>
    <w:p w:rsidR="003E57C1" w:rsidRDefault="00970368" w:rsidP="008118CC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Реализованы программы: «ОБЖ».</w:t>
      </w:r>
    </w:p>
    <w:p w:rsidR="003B7398" w:rsidRDefault="003B7398" w:rsidP="003B739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Программа «ОБЖ»:</w:t>
      </w:r>
    </w:p>
    <w:p w:rsidR="003B7398" w:rsidRDefault="003B7398" w:rsidP="00A77410">
      <w:pPr>
        <w:pStyle w:val="a7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Текущий ремонт на сумму 100000,00 рублей;</w:t>
      </w:r>
    </w:p>
    <w:p w:rsidR="003B7398" w:rsidRDefault="00970368" w:rsidP="00A77410">
      <w:pPr>
        <w:pStyle w:val="a7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Установка пожарной кнопки на сумму </w:t>
      </w:r>
      <w:r w:rsidR="0082386D">
        <w:rPr>
          <w:sz w:val="28"/>
          <w:szCs w:val="28"/>
        </w:rPr>
        <w:t>22459,71 руб.</w:t>
      </w:r>
      <w:r w:rsidR="003B7398">
        <w:rPr>
          <w:sz w:val="28"/>
          <w:szCs w:val="28"/>
        </w:rPr>
        <w:t>;</w:t>
      </w:r>
    </w:p>
    <w:p w:rsidR="003B7398" w:rsidRDefault="003B7398" w:rsidP="00A77410">
      <w:pPr>
        <w:pStyle w:val="a7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Установка </w:t>
      </w:r>
      <w:r w:rsidR="0082386D">
        <w:rPr>
          <w:sz w:val="28"/>
          <w:szCs w:val="28"/>
        </w:rPr>
        <w:t xml:space="preserve">и подключение модема к электросчётчику – 18300,00 </w:t>
      </w:r>
      <w:r>
        <w:rPr>
          <w:sz w:val="28"/>
          <w:szCs w:val="28"/>
        </w:rPr>
        <w:t>ру</w:t>
      </w:r>
      <w:r w:rsidR="0082386D">
        <w:rPr>
          <w:sz w:val="28"/>
          <w:szCs w:val="28"/>
        </w:rPr>
        <w:t>блей;</w:t>
      </w:r>
    </w:p>
    <w:p w:rsidR="0082386D" w:rsidRDefault="0082386D" w:rsidP="00A77410">
      <w:pPr>
        <w:pStyle w:val="a7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Установка </w:t>
      </w:r>
      <w:proofErr w:type="spellStart"/>
      <w:r>
        <w:rPr>
          <w:sz w:val="28"/>
          <w:szCs w:val="28"/>
        </w:rPr>
        <w:t>тахографа</w:t>
      </w:r>
      <w:proofErr w:type="spellEnd"/>
      <w:r>
        <w:rPr>
          <w:sz w:val="28"/>
          <w:szCs w:val="28"/>
        </w:rPr>
        <w:t xml:space="preserve"> на автобус – 57400,00 руб.;</w:t>
      </w:r>
    </w:p>
    <w:p w:rsidR="0082386D" w:rsidRDefault="0082386D" w:rsidP="00A77410">
      <w:pPr>
        <w:pStyle w:val="a7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Запчасти – 31100,00 руб.;</w:t>
      </w:r>
    </w:p>
    <w:p w:rsidR="0082386D" w:rsidRDefault="0082386D" w:rsidP="00A77410">
      <w:pPr>
        <w:pStyle w:val="a7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Автошины – 12600,00 руб.;</w:t>
      </w:r>
    </w:p>
    <w:p w:rsidR="0082386D" w:rsidRDefault="0082386D" w:rsidP="00A77410">
      <w:pPr>
        <w:pStyle w:val="a7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Установка счётчика на холодную воду.</w:t>
      </w:r>
    </w:p>
    <w:p w:rsidR="00AD58CD" w:rsidRPr="00AE5E1F" w:rsidRDefault="004B3CB5" w:rsidP="00AE5E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4B3CB5">
        <w:rPr>
          <w:sz w:val="28"/>
          <w:szCs w:val="28"/>
        </w:rPr>
        <w:t>ОУ  проведено обязательное энергетическое обследование и сформирован энергетический паспорт  потребителя топливно-энергетических ресурсов.</w:t>
      </w:r>
    </w:p>
    <w:p w:rsidR="00FE6BCE" w:rsidRDefault="00FE6BCE" w:rsidP="002510A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FE6BCE" w:rsidRDefault="00FE6BCE" w:rsidP="002510A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3E57C1" w:rsidRDefault="006F10A2" w:rsidP="002510A2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t>XII</w:t>
      </w:r>
      <w:r w:rsidR="003E57C1" w:rsidRPr="00786076">
        <w:rPr>
          <w:b/>
          <w:color w:val="000000"/>
          <w:sz w:val="28"/>
          <w:szCs w:val="28"/>
        </w:rPr>
        <w:t xml:space="preserve">.   </w:t>
      </w:r>
      <w:r w:rsidR="003E57C1" w:rsidRPr="00786076">
        <w:rPr>
          <w:b/>
          <w:color w:val="000000"/>
          <w:sz w:val="28"/>
          <w:szCs w:val="28"/>
          <w:lang w:val="en-US"/>
        </w:rPr>
        <w:t>SWOT</w:t>
      </w:r>
      <w:r w:rsidR="003E57C1" w:rsidRPr="00786076">
        <w:rPr>
          <w:b/>
          <w:color w:val="000000"/>
          <w:sz w:val="28"/>
          <w:szCs w:val="28"/>
        </w:rPr>
        <w:t>-анализ</w:t>
      </w:r>
      <w:r w:rsidR="003852B2" w:rsidRPr="00786076">
        <w:rPr>
          <w:b/>
          <w:color w:val="000000"/>
          <w:sz w:val="28"/>
          <w:szCs w:val="28"/>
        </w:rPr>
        <w:t>.</w:t>
      </w:r>
      <w:r w:rsidR="003E57C1" w:rsidRPr="00786076">
        <w:rPr>
          <w:b/>
          <w:color w:val="000000"/>
          <w:sz w:val="28"/>
          <w:szCs w:val="28"/>
        </w:rPr>
        <w:t xml:space="preserve"> Оценка  состояния внутреннего потенциала ОУ</w:t>
      </w:r>
    </w:p>
    <w:p w:rsidR="00AD58CD" w:rsidRPr="00786076" w:rsidRDefault="00AD58CD" w:rsidP="002510A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AD58CD" w:rsidRPr="008453F1" w:rsidRDefault="00A2454C" w:rsidP="00AD58CD">
      <w:pPr>
        <w:spacing w:line="360" w:lineRule="auto"/>
        <w:jc w:val="both"/>
        <w:rPr>
          <w:rStyle w:val="a6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1981200" cy="2047875"/>
            <wp:effectExtent l="19050" t="0" r="0" b="0"/>
            <wp:docPr id="35" name="Рисунок 35" descr="swot-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wot-analiz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A54" w:rsidRPr="00687A54">
        <w:rPr>
          <w:rFonts w:ascii="Verdana" w:hAnsi="Verdana"/>
          <w:color w:val="800000"/>
          <w:sz w:val="20"/>
          <w:szCs w:val="20"/>
          <w:shd w:val="clear" w:color="auto" w:fill="F8F8EC"/>
        </w:rPr>
        <w:t xml:space="preserve"> </w:t>
      </w:r>
      <w:r w:rsidR="00AD58CD">
        <w:rPr>
          <w:rFonts w:ascii="Verdana" w:hAnsi="Verdana"/>
          <w:color w:val="800000"/>
          <w:sz w:val="20"/>
          <w:szCs w:val="20"/>
          <w:shd w:val="clear" w:color="auto" w:fill="F8F8EC"/>
        </w:rPr>
        <w:t xml:space="preserve">           </w:t>
      </w:r>
      <w:r w:rsidR="008453F1">
        <w:rPr>
          <w:rFonts w:ascii="Verdana" w:hAnsi="Verdana"/>
          <w:color w:val="800000"/>
          <w:sz w:val="20"/>
          <w:szCs w:val="20"/>
          <w:shd w:val="clear" w:color="auto" w:fill="F8F8EC"/>
        </w:rPr>
        <w:t xml:space="preserve"> </w:t>
      </w:r>
      <w:r w:rsidR="008453F1" w:rsidRPr="008453F1">
        <w:rPr>
          <w:rStyle w:val="a6"/>
          <w:color w:val="FF0000"/>
          <w:sz w:val="28"/>
          <w:szCs w:val="28"/>
        </w:rPr>
        <w:t>«</w:t>
      </w:r>
      <w:r w:rsidR="00AD58CD" w:rsidRPr="008453F1">
        <w:rPr>
          <w:rStyle w:val="a6"/>
          <w:color w:val="FF0000"/>
          <w:sz w:val="28"/>
          <w:szCs w:val="28"/>
        </w:rPr>
        <w:t xml:space="preserve">Удел слабых – махнуть на все рукой и  </w:t>
      </w:r>
    </w:p>
    <w:p w:rsidR="00AD58CD" w:rsidRPr="008453F1" w:rsidRDefault="00AD58CD" w:rsidP="00AD58CD">
      <w:pPr>
        <w:spacing w:line="360" w:lineRule="auto"/>
        <w:jc w:val="both"/>
        <w:rPr>
          <w:rStyle w:val="a6"/>
          <w:color w:val="FF0000"/>
          <w:sz w:val="28"/>
          <w:szCs w:val="28"/>
        </w:rPr>
      </w:pPr>
      <w:r w:rsidRPr="008453F1">
        <w:rPr>
          <w:rStyle w:val="a6"/>
          <w:color w:val="FF0000"/>
          <w:sz w:val="28"/>
          <w:szCs w:val="28"/>
        </w:rPr>
        <w:t xml:space="preserve">                                                  расписаться в собственном бессилии…</w:t>
      </w:r>
      <w:r w:rsidRPr="008453F1">
        <w:rPr>
          <w:rStyle w:val="a6"/>
          <w:color w:val="FF0000"/>
          <w:sz w:val="28"/>
          <w:szCs w:val="28"/>
        </w:rPr>
        <w:br/>
        <w:t xml:space="preserve">                                                       Удел силь</w:t>
      </w:r>
      <w:r w:rsidR="008453F1" w:rsidRPr="008453F1">
        <w:rPr>
          <w:rStyle w:val="a6"/>
          <w:color w:val="FF0000"/>
          <w:sz w:val="28"/>
          <w:szCs w:val="28"/>
        </w:rPr>
        <w:t>ных – идти вперед к своей цели»</w:t>
      </w:r>
    </w:p>
    <w:p w:rsidR="00B60469" w:rsidRPr="008453F1" w:rsidRDefault="00B60469" w:rsidP="002510A2">
      <w:pPr>
        <w:spacing w:line="360" w:lineRule="auto"/>
        <w:rPr>
          <w:rStyle w:val="a6"/>
          <w:color w:val="FF0000"/>
          <w:sz w:val="28"/>
          <w:szCs w:val="28"/>
        </w:rPr>
      </w:pPr>
    </w:p>
    <w:p w:rsidR="00C91230" w:rsidRPr="00786076" w:rsidRDefault="00C91230" w:rsidP="002510A2">
      <w:pPr>
        <w:spacing w:line="360" w:lineRule="auto"/>
        <w:ind w:firstLine="709"/>
        <w:jc w:val="both"/>
        <w:rPr>
          <w:sz w:val="28"/>
          <w:szCs w:val="28"/>
        </w:rPr>
      </w:pPr>
      <w:r w:rsidRPr="00786076">
        <w:rPr>
          <w:b/>
          <w:i/>
          <w:sz w:val="28"/>
          <w:szCs w:val="28"/>
          <w:lang w:val="en-US"/>
        </w:rPr>
        <w:t>SWOT</w:t>
      </w:r>
      <w:r w:rsidRPr="00786076">
        <w:rPr>
          <w:b/>
          <w:i/>
          <w:sz w:val="28"/>
          <w:szCs w:val="28"/>
        </w:rPr>
        <w:t>-анализ деятельности ОУ</w:t>
      </w:r>
      <w:r w:rsidRPr="00786076">
        <w:rPr>
          <w:sz w:val="28"/>
          <w:szCs w:val="28"/>
        </w:rPr>
        <w:t>, в котором нашли отражение сильные и слабые внутренние и внешние факторы развития ОУ.</w:t>
      </w:r>
    </w:p>
    <w:p w:rsidR="00C91230" w:rsidRPr="00BB0DB5" w:rsidRDefault="00C91230" w:rsidP="002510A2">
      <w:pPr>
        <w:pStyle w:val="FR2"/>
        <w:spacing w:line="360" w:lineRule="auto"/>
        <w:ind w:left="180" w:right="165"/>
        <w:jc w:val="center"/>
        <w:rPr>
          <w:b/>
          <w:bCs/>
          <w:sz w:val="28"/>
          <w:szCs w:val="28"/>
        </w:rPr>
      </w:pPr>
    </w:p>
    <w:p w:rsidR="00AD58CD" w:rsidRPr="00BB0DB5" w:rsidRDefault="00C91230" w:rsidP="002510A2">
      <w:pPr>
        <w:pStyle w:val="FR2"/>
        <w:spacing w:line="360" w:lineRule="auto"/>
        <w:ind w:left="180" w:right="165"/>
        <w:jc w:val="center"/>
        <w:outlineLvl w:val="0"/>
        <w:rPr>
          <w:b/>
          <w:bCs/>
          <w:color w:val="FF0000"/>
          <w:sz w:val="28"/>
          <w:szCs w:val="28"/>
        </w:rPr>
      </w:pPr>
      <w:r w:rsidRPr="00BB0DB5">
        <w:rPr>
          <w:b/>
          <w:bCs/>
          <w:color w:val="FF0000"/>
          <w:sz w:val="28"/>
          <w:szCs w:val="28"/>
        </w:rPr>
        <w:t xml:space="preserve">Сильные </w:t>
      </w:r>
    </w:p>
    <w:p w:rsidR="00C91230" w:rsidRPr="00BB0DB5" w:rsidRDefault="00C91230" w:rsidP="002510A2">
      <w:pPr>
        <w:pStyle w:val="FR2"/>
        <w:spacing w:line="360" w:lineRule="auto"/>
        <w:ind w:left="180" w:right="165"/>
        <w:jc w:val="center"/>
        <w:outlineLvl w:val="0"/>
        <w:rPr>
          <w:bCs/>
          <w:color w:val="FF0000"/>
          <w:sz w:val="28"/>
          <w:szCs w:val="28"/>
        </w:rPr>
      </w:pPr>
      <w:r w:rsidRPr="00BB0DB5">
        <w:rPr>
          <w:b/>
          <w:bCs/>
          <w:color w:val="FF0000"/>
          <w:sz w:val="28"/>
          <w:szCs w:val="28"/>
        </w:rPr>
        <w:t>стороны (внутренние факторы)</w:t>
      </w:r>
    </w:p>
    <w:p w:rsidR="00C91230" w:rsidRPr="00786076" w:rsidRDefault="003C4163" w:rsidP="0037079F">
      <w:pPr>
        <w:pStyle w:val="FR2"/>
        <w:numPr>
          <w:ilvl w:val="0"/>
          <w:numId w:val="4"/>
        </w:numPr>
        <w:spacing w:line="360" w:lineRule="auto"/>
        <w:ind w:right="16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C91230" w:rsidRPr="00786076">
        <w:rPr>
          <w:color w:val="000000"/>
          <w:sz w:val="28"/>
          <w:szCs w:val="28"/>
        </w:rPr>
        <w:t>ысокопрофессиональный педагогический коллектив, обладающий опытом и творческим потенциалом;</w:t>
      </w:r>
    </w:p>
    <w:p w:rsidR="00C91230" w:rsidRPr="00786076" w:rsidRDefault="00C91230" w:rsidP="0037079F">
      <w:pPr>
        <w:numPr>
          <w:ilvl w:val="0"/>
          <w:numId w:val="4"/>
        </w:numPr>
        <w:spacing w:line="360" w:lineRule="auto"/>
        <w:jc w:val="both"/>
        <w:rPr>
          <w:color w:val="000000"/>
          <w:sz w:val="28"/>
          <w:szCs w:val="28"/>
        </w:rPr>
      </w:pPr>
      <w:r w:rsidRPr="00786076">
        <w:rPr>
          <w:color w:val="000000"/>
          <w:sz w:val="28"/>
          <w:szCs w:val="28"/>
        </w:rPr>
        <w:t>руководство и управление ОУ в соответствии с современными требованиями к его функционированию;</w:t>
      </w:r>
    </w:p>
    <w:p w:rsidR="00C91230" w:rsidRPr="00786076" w:rsidRDefault="00C91230" w:rsidP="0037079F">
      <w:pPr>
        <w:numPr>
          <w:ilvl w:val="0"/>
          <w:numId w:val="4"/>
        </w:numPr>
        <w:spacing w:line="360" w:lineRule="auto"/>
        <w:jc w:val="both"/>
        <w:rPr>
          <w:color w:val="000000"/>
          <w:sz w:val="28"/>
          <w:szCs w:val="28"/>
        </w:rPr>
      </w:pPr>
      <w:r w:rsidRPr="00786076">
        <w:rPr>
          <w:color w:val="000000"/>
          <w:sz w:val="28"/>
          <w:szCs w:val="28"/>
        </w:rPr>
        <w:t>накопление членами педагогического коллектива опыта работы, адекватного современным требованиям к организации учебно-воспитательного процесса;</w:t>
      </w:r>
    </w:p>
    <w:p w:rsidR="00C91230" w:rsidRPr="00786076" w:rsidRDefault="00C91230" w:rsidP="0037079F">
      <w:pPr>
        <w:numPr>
          <w:ilvl w:val="0"/>
          <w:numId w:val="4"/>
        </w:numPr>
        <w:spacing w:line="360" w:lineRule="auto"/>
        <w:jc w:val="both"/>
        <w:rPr>
          <w:color w:val="000000"/>
          <w:sz w:val="28"/>
          <w:szCs w:val="28"/>
        </w:rPr>
      </w:pPr>
      <w:r w:rsidRPr="00786076">
        <w:rPr>
          <w:color w:val="000000"/>
          <w:sz w:val="28"/>
          <w:szCs w:val="28"/>
        </w:rPr>
        <w:lastRenderedPageBreak/>
        <w:t xml:space="preserve">повышение уровня </w:t>
      </w:r>
      <w:proofErr w:type="spellStart"/>
      <w:r w:rsidRPr="00786076">
        <w:rPr>
          <w:color w:val="000000"/>
          <w:sz w:val="28"/>
          <w:szCs w:val="28"/>
        </w:rPr>
        <w:t>раскрепощенности</w:t>
      </w:r>
      <w:proofErr w:type="spellEnd"/>
      <w:r w:rsidRPr="00786076">
        <w:rPr>
          <w:color w:val="000000"/>
          <w:sz w:val="28"/>
          <w:szCs w:val="28"/>
        </w:rPr>
        <w:t xml:space="preserve"> педагогов в деловых отношениях друг с другом;</w:t>
      </w:r>
    </w:p>
    <w:p w:rsidR="00C91230" w:rsidRPr="00786076" w:rsidRDefault="00C91230" w:rsidP="0037079F">
      <w:pPr>
        <w:numPr>
          <w:ilvl w:val="0"/>
          <w:numId w:val="4"/>
        </w:numPr>
        <w:spacing w:line="360" w:lineRule="auto"/>
        <w:jc w:val="both"/>
        <w:rPr>
          <w:color w:val="000000"/>
          <w:sz w:val="28"/>
          <w:szCs w:val="28"/>
        </w:rPr>
      </w:pPr>
      <w:r w:rsidRPr="00786076">
        <w:rPr>
          <w:color w:val="000000"/>
          <w:sz w:val="28"/>
          <w:szCs w:val="28"/>
        </w:rPr>
        <w:t>систематические внешние достижения педагогов и обучающихся как основа мотивации деятельности всего коллектива ОУ;</w:t>
      </w:r>
    </w:p>
    <w:p w:rsidR="00C91230" w:rsidRPr="00786076" w:rsidRDefault="00C91230" w:rsidP="0037079F">
      <w:pPr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 w:rsidRPr="00786076">
        <w:rPr>
          <w:color w:val="000000"/>
          <w:sz w:val="28"/>
          <w:szCs w:val="28"/>
        </w:rPr>
        <w:t>наличие опыта  инновационной деятельности;</w:t>
      </w:r>
    </w:p>
    <w:p w:rsidR="00C91230" w:rsidRPr="00786076" w:rsidRDefault="00C91230" w:rsidP="0037079F">
      <w:pPr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 w:rsidRPr="00786076">
        <w:rPr>
          <w:color w:val="000000"/>
          <w:sz w:val="28"/>
          <w:szCs w:val="28"/>
        </w:rPr>
        <w:t>внедрение современных технологий обучения и технологий управления;</w:t>
      </w:r>
    </w:p>
    <w:p w:rsidR="00C91230" w:rsidRPr="00786076" w:rsidRDefault="00C91230" w:rsidP="0037079F">
      <w:pPr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 w:rsidRPr="00786076">
        <w:rPr>
          <w:color w:val="000000"/>
          <w:sz w:val="28"/>
          <w:szCs w:val="28"/>
        </w:rPr>
        <w:t>наличие локальной сети, оргтехники, выход в Интернет;</w:t>
      </w:r>
    </w:p>
    <w:p w:rsidR="00C91230" w:rsidRPr="00786076" w:rsidRDefault="00C91230" w:rsidP="0037079F">
      <w:pPr>
        <w:numPr>
          <w:ilvl w:val="0"/>
          <w:numId w:val="4"/>
        </w:numPr>
        <w:spacing w:line="360" w:lineRule="auto"/>
        <w:jc w:val="both"/>
        <w:rPr>
          <w:color w:val="000000"/>
          <w:sz w:val="28"/>
          <w:szCs w:val="28"/>
        </w:rPr>
      </w:pPr>
      <w:r w:rsidRPr="00786076">
        <w:rPr>
          <w:color w:val="000000"/>
          <w:sz w:val="28"/>
          <w:szCs w:val="28"/>
        </w:rPr>
        <w:t>положительная динамика в достижении качества знаний обучающихся и предупреждение неуспеваемости и второгодничества;</w:t>
      </w:r>
    </w:p>
    <w:p w:rsidR="00C91230" w:rsidRPr="00786076" w:rsidRDefault="00C91230" w:rsidP="0037079F">
      <w:pPr>
        <w:numPr>
          <w:ilvl w:val="0"/>
          <w:numId w:val="4"/>
        </w:numPr>
        <w:spacing w:line="360" w:lineRule="auto"/>
        <w:jc w:val="both"/>
        <w:rPr>
          <w:color w:val="000000"/>
          <w:sz w:val="28"/>
          <w:szCs w:val="28"/>
        </w:rPr>
      </w:pPr>
      <w:r w:rsidRPr="00786076">
        <w:rPr>
          <w:color w:val="000000"/>
          <w:sz w:val="28"/>
          <w:szCs w:val="28"/>
        </w:rPr>
        <w:t>сохранен</w:t>
      </w:r>
      <w:r w:rsidR="00FE6BCE">
        <w:rPr>
          <w:color w:val="000000"/>
          <w:sz w:val="28"/>
          <w:szCs w:val="28"/>
        </w:rPr>
        <w:t xml:space="preserve">ие контингента учащихся </w:t>
      </w:r>
      <w:r w:rsidRPr="00786076">
        <w:rPr>
          <w:color w:val="000000"/>
          <w:sz w:val="28"/>
          <w:szCs w:val="28"/>
        </w:rPr>
        <w:t>ОУ и расширения сети дополнительного образования, разных форм обучения;</w:t>
      </w:r>
    </w:p>
    <w:p w:rsidR="00C91230" w:rsidRPr="00786076" w:rsidRDefault="00C91230" w:rsidP="0037079F">
      <w:pPr>
        <w:pStyle w:val="FR2"/>
        <w:numPr>
          <w:ilvl w:val="0"/>
          <w:numId w:val="4"/>
        </w:numPr>
        <w:spacing w:line="360" w:lineRule="auto"/>
        <w:ind w:right="165"/>
        <w:rPr>
          <w:color w:val="000000"/>
          <w:sz w:val="28"/>
          <w:szCs w:val="28"/>
        </w:rPr>
      </w:pPr>
      <w:r w:rsidRPr="00786076">
        <w:rPr>
          <w:color w:val="000000"/>
          <w:sz w:val="28"/>
          <w:szCs w:val="28"/>
        </w:rPr>
        <w:t>положительный опыт работы по взаимодействию семьи и школы;</w:t>
      </w:r>
    </w:p>
    <w:p w:rsidR="00C91230" w:rsidRPr="00786076" w:rsidRDefault="00C91230" w:rsidP="0037079F">
      <w:pPr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 w:rsidRPr="00786076">
        <w:rPr>
          <w:color w:val="000000"/>
          <w:sz w:val="28"/>
          <w:szCs w:val="28"/>
        </w:rPr>
        <w:t>занято</w:t>
      </w:r>
      <w:r w:rsidR="00FE6BCE">
        <w:rPr>
          <w:color w:val="000000"/>
          <w:sz w:val="28"/>
          <w:szCs w:val="28"/>
        </w:rPr>
        <w:t>сть учащихся в кружках</w:t>
      </w:r>
      <w:r w:rsidRPr="00786076">
        <w:rPr>
          <w:color w:val="000000"/>
          <w:sz w:val="28"/>
          <w:szCs w:val="28"/>
        </w:rPr>
        <w:t xml:space="preserve"> на базе ОУ;</w:t>
      </w:r>
    </w:p>
    <w:p w:rsidR="00C91230" w:rsidRPr="00786076" w:rsidRDefault="00C91230" w:rsidP="0037079F">
      <w:pPr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 w:rsidRPr="00786076">
        <w:rPr>
          <w:color w:val="000000"/>
          <w:sz w:val="28"/>
          <w:szCs w:val="28"/>
        </w:rPr>
        <w:t>позитивный имидж ОУ в социуме;</w:t>
      </w:r>
    </w:p>
    <w:p w:rsidR="00C91230" w:rsidRPr="00C25C26" w:rsidRDefault="00C91230" w:rsidP="002510A2">
      <w:pPr>
        <w:spacing w:line="360" w:lineRule="auto"/>
        <w:ind w:left="360"/>
        <w:jc w:val="center"/>
        <w:rPr>
          <w:b/>
          <w:bCs/>
          <w:i/>
          <w:sz w:val="28"/>
          <w:szCs w:val="28"/>
        </w:rPr>
      </w:pPr>
    </w:p>
    <w:p w:rsidR="00C91230" w:rsidRPr="00BB0DB5" w:rsidRDefault="00C91230" w:rsidP="00C91230">
      <w:pPr>
        <w:ind w:left="360"/>
        <w:jc w:val="center"/>
        <w:outlineLvl w:val="0"/>
        <w:rPr>
          <w:bCs/>
          <w:color w:val="FF0000"/>
          <w:sz w:val="28"/>
          <w:szCs w:val="28"/>
        </w:rPr>
      </w:pPr>
      <w:r w:rsidRPr="00BB0DB5">
        <w:rPr>
          <w:b/>
          <w:bCs/>
          <w:color w:val="FF0000"/>
          <w:sz w:val="28"/>
          <w:szCs w:val="28"/>
        </w:rPr>
        <w:t>Слабые стороны (внутренние факторы)</w:t>
      </w:r>
    </w:p>
    <w:p w:rsidR="00C91230" w:rsidRPr="00786076" w:rsidRDefault="00C91230" w:rsidP="00C91230">
      <w:pPr>
        <w:ind w:left="360"/>
        <w:jc w:val="center"/>
        <w:outlineLvl w:val="0"/>
        <w:rPr>
          <w:bCs/>
          <w:sz w:val="28"/>
          <w:szCs w:val="28"/>
        </w:rPr>
      </w:pPr>
    </w:p>
    <w:p w:rsidR="00BB0DB5" w:rsidRPr="00622540" w:rsidRDefault="00621B21" w:rsidP="0037079F">
      <w:pPr>
        <w:pStyle w:val="FR2"/>
        <w:numPr>
          <w:ilvl w:val="0"/>
          <w:numId w:val="14"/>
        </w:numPr>
        <w:spacing w:line="360" w:lineRule="auto"/>
        <w:ind w:left="360" w:right="150"/>
        <w:jc w:val="center"/>
        <w:outlineLvl w:val="0"/>
        <w:rPr>
          <w:b/>
          <w:bCs/>
          <w:i/>
          <w:sz w:val="28"/>
          <w:szCs w:val="28"/>
        </w:rPr>
      </w:pPr>
      <w:r w:rsidRPr="00622540">
        <w:rPr>
          <w:sz w:val="28"/>
          <w:szCs w:val="28"/>
        </w:rPr>
        <w:t xml:space="preserve">Недостаточная целеустремленность членов педагогического коллектива на презентацию своих достижений </w:t>
      </w:r>
      <w:r w:rsidR="00FE6BCE">
        <w:rPr>
          <w:sz w:val="28"/>
          <w:szCs w:val="28"/>
        </w:rPr>
        <w:t>на</w:t>
      </w:r>
      <w:r w:rsidR="00F9079A" w:rsidRPr="00622540">
        <w:rPr>
          <w:sz w:val="28"/>
          <w:szCs w:val="28"/>
        </w:rPr>
        <w:t xml:space="preserve"> районном </w:t>
      </w:r>
      <w:r w:rsidR="00FE6BCE">
        <w:rPr>
          <w:sz w:val="28"/>
          <w:szCs w:val="28"/>
        </w:rPr>
        <w:t xml:space="preserve">и краевом </w:t>
      </w:r>
      <w:r w:rsidR="00F9079A" w:rsidRPr="00622540">
        <w:rPr>
          <w:sz w:val="28"/>
          <w:szCs w:val="28"/>
        </w:rPr>
        <w:t>уровнях</w:t>
      </w:r>
      <w:r w:rsidR="00B67B43" w:rsidRPr="00622540">
        <w:rPr>
          <w:sz w:val="28"/>
          <w:szCs w:val="28"/>
        </w:rPr>
        <w:t>.</w:t>
      </w:r>
    </w:p>
    <w:p w:rsidR="00621B21" w:rsidRPr="00BB0DB5" w:rsidRDefault="00C91230" w:rsidP="00BB0DB5">
      <w:pPr>
        <w:spacing w:line="360" w:lineRule="auto"/>
        <w:ind w:left="360"/>
        <w:jc w:val="center"/>
        <w:outlineLvl w:val="0"/>
        <w:rPr>
          <w:bCs/>
          <w:color w:val="FF0000"/>
          <w:sz w:val="28"/>
          <w:szCs w:val="28"/>
        </w:rPr>
      </w:pPr>
      <w:r w:rsidRPr="00BB0DB5">
        <w:rPr>
          <w:b/>
          <w:bCs/>
          <w:color w:val="FF0000"/>
          <w:sz w:val="28"/>
          <w:szCs w:val="28"/>
        </w:rPr>
        <w:t>Риски (внешние факторы)</w:t>
      </w:r>
    </w:p>
    <w:p w:rsidR="00671AE5" w:rsidRPr="00C82CEF" w:rsidRDefault="00621B21" w:rsidP="0037079F">
      <w:pPr>
        <w:numPr>
          <w:ilvl w:val="0"/>
          <w:numId w:val="14"/>
        </w:numPr>
        <w:spacing w:line="360" w:lineRule="auto"/>
        <w:rPr>
          <w:b/>
          <w:sz w:val="28"/>
          <w:szCs w:val="28"/>
        </w:rPr>
      </w:pPr>
      <w:r w:rsidRPr="00786076">
        <w:rPr>
          <w:sz w:val="28"/>
          <w:szCs w:val="28"/>
        </w:rPr>
        <w:t>Снижение уровня здоровья контингента</w:t>
      </w:r>
      <w:r w:rsidR="00B67B43">
        <w:rPr>
          <w:sz w:val="28"/>
          <w:szCs w:val="28"/>
        </w:rPr>
        <w:t xml:space="preserve"> </w:t>
      </w:r>
      <w:proofErr w:type="gramStart"/>
      <w:r w:rsidR="00B67B43">
        <w:rPr>
          <w:sz w:val="28"/>
          <w:szCs w:val="28"/>
        </w:rPr>
        <w:t>обучающихся</w:t>
      </w:r>
      <w:proofErr w:type="gramEnd"/>
      <w:r w:rsidR="0082386D">
        <w:rPr>
          <w:sz w:val="28"/>
          <w:szCs w:val="28"/>
        </w:rPr>
        <w:t>,</w:t>
      </w:r>
      <w:r w:rsidR="00B67B43">
        <w:rPr>
          <w:sz w:val="28"/>
          <w:szCs w:val="28"/>
        </w:rPr>
        <w:t xml:space="preserve"> </w:t>
      </w:r>
      <w:r w:rsidRPr="00786076">
        <w:rPr>
          <w:sz w:val="28"/>
          <w:szCs w:val="28"/>
        </w:rPr>
        <w:t xml:space="preserve"> поступающих в ОУ.</w:t>
      </w:r>
    </w:p>
    <w:p w:rsidR="00C91230" w:rsidRPr="00BB0DB5" w:rsidRDefault="00C91230" w:rsidP="002510A2">
      <w:pPr>
        <w:spacing w:line="360" w:lineRule="auto"/>
        <w:ind w:left="360"/>
        <w:jc w:val="center"/>
        <w:outlineLvl w:val="0"/>
        <w:rPr>
          <w:bCs/>
          <w:color w:val="FF0000"/>
          <w:sz w:val="28"/>
          <w:szCs w:val="28"/>
        </w:rPr>
      </w:pPr>
      <w:r w:rsidRPr="00BB0DB5">
        <w:rPr>
          <w:b/>
          <w:bCs/>
          <w:color w:val="FF0000"/>
          <w:sz w:val="28"/>
          <w:szCs w:val="28"/>
        </w:rPr>
        <w:t>Возможности (внешние факторы)</w:t>
      </w:r>
    </w:p>
    <w:p w:rsidR="00621B21" w:rsidRPr="008453F1" w:rsidRDefault="00621B21" w:rsidP="008453F1">
      <w:pPr>
        <w:pStyle w:val="FR2"/>
        <w:spacing w:line="360" w:lineRule="auto"/>
        <w:ind w:left="0" w:right="150"/>
        <w:rPr>
          <w:sz w:val="28"/>
          <w:szCs w:val="28"/>
          <w:lang w:val="en-US"/>
        </w:rPr>
      </w:pPr>
    </w:p>
    <w:p w:rsidR="00621B21" w:rsidRPr="00786076" w:rsidRDefault="00621B21" w:rsidP="0037079F">
      <w:pPr>
        <w:numPr>
          <w:ilvl w:val="0"/>
          <w:numId w:val="15"/>
        </w:numPr>
        <w:spacing w:line="360" w:lineRule="auto"/>
        <w:rPr>
          <w:color w:val="000000"/>
          <w:sz w:val="28"/>
          <w:szCs w:val="28"/>
        </w:rPr>
      </w:pPr>
      <w:r w:rsidRPr="00786076">
        <w:rPr>
          <w:color w:val="000000"/>
          <w:sz w:val="28"/>
          <w:szCs w:val="28"/>
        </w:rPr>
        <w:t xml:space="preserve">увеличение контингента обучающихся </w:t>
      </w:r>
      <w:r w:rsidR="00FE6BCE">
        <w:rPr>
          <w:color w:val="000000"/>
          <w:sz w:val="28"/>
          <w:szCs w:val="28"/>
        </w:rPr>
        <w:t>за счет новостроек в посёлке</w:t>
      </w:r>
      <w:r w:rsidRPr="00786076">
        <w:rPr>
          <w:color w:val="000000"/>
          <w:sz w:val="28"/>
          <w:szCs w:val="28"/>
        </w:rPr>
        <w:t>;</w:t>
      </w:r>
    </w:p>
    <w:p w:rsidR="00621B21" w:rsidRPr="00786076" w:rsidRDefault="00621B21" w:rsidP="0037079F">
      <w:pPr>
        <w:numPr>
          <w:ilvl w:val="0"/>
          <w:numId w:val="15"/>
        </w:numPr>
        <w:spacing w:line="360" w:lineRule="auto"/>
        <w:ind w:left="780"/>
        <w:rPr>
          <w:color w:val="000000"/>
          <w:sz w:val="28"/>
          <w:szCs w:val="28"/>
        </w:rPr>
      </w:pPr>
      <w:r w:rsidRPr="00786076">
        <w:rPr>
          <w:color w:val="000000"/>
          <w:sz w:val="28"/>
          <w:szCs w:val="28"/>
        </w:rPr>
        <w:t xml:space="preserve">перспективность развития </w:t>
      </w:r>
      <w:r w:rsidR="00FE6BCE">
        <w:rPr>
          <w:color w:val="000000"/>
          <w:sz w:val="28"/>
          <w:szCs w:val="28"/>
        </w:rPr>
        <w:t>ООО «НОК» и ОАО «ГОК»</w:t>
      </w:r>
      <w:r w:rsidRPr="00786076">
        <w:rPr>
          <w:color w:val="000000"/>
          <w:sz w:val="28"/>
          <w:szCs w:val="28"/>
        </w:rPr>
        <w:t>;</w:t>
      </w:r>
    </w:p>
    <w:p w:rsidR="00621B21" w:rsidRPr="00786076" w:rsidRDefault="00621B21" w:rsidP="0037079F">
      <w:pPr>
        <w:numPr>
          <w:ilvl w:val="0"/>
          <w:numId w:val="15"/>
        </w:numPr>
        <w:spacing w:line="360" w:lineRule="auto"/>
        <w:ind w:left="780"/>
        <w:jc w:val="both"/>
        <w:rPr>
          <w:color w:val="000000"/>
          <w:sz w:val="28"/>
          <w:szCs w:val="28"/>
        </w:rPr>
      </w:pPr>
      <w:r w:rsidRPr="00786076">
        <w:rPr>
          <w:color w:val="000000"/>
          <w:sz w:val="28"/>
          <w:szCs w:val="28"/>
        </w:rPr>
        <w:t xml:space="preserve"> поддержка со стороны общественных организаций</w:t>
      </w:r>
      <w:r w:rsidR="00FE6BCE">
        <w:rPr>
          <w:color w:val="000000"/>
          <w:sz w:val="28"/>
          <w:szCs w:val="28"/>
        </w:rPr>
        <w:t>;</w:t>
      </w:r>
    </w:p>
    <w:p w:rsidR="00687A54" w:rsidRPr="00AE5E1F" w:rsidRDefault="00621B21" w:rsidP="0037079F">
      <w:pPr>
        <w:pStyle w:val="FR2"/>
        <w:numPr>
          <w:ilvl w:val="0"/>
          <w:numId w:val="15"/>
        </w:numPr>
        <w:spacing w:line="360" w:lineRule="auto"/>
        <w:ind w:left="780" w:right="150"/>
        <w:rPr>
          <w:color w:val="000000"/>
          <w:sz w:val="28"/>
          <w:szCs w:val="28"/>
        </w:rPr>
      </w:pPr>
      <w:r w:rsidRPr="00786076">
        <w:rPr>
          <w:color w:val="000000"/>
          <w:sz w:val="28"/>
          <w:szCs w:val="28"/>
        </w:rPr>
        <w:t>развитая партнерская сеть ОУ.</w:t>
      </w:r>
    </w:p>
    <w:p w:rsidR="00BB0DB5" w:rsidRDefault="006F10A2" w:rsidP="0062254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XII</w:t>
      </w:r>
      <w:r w:rsidR="00F9079A">
        <w:rPr>
          <w:b/>
          <w:sz w:val="28"/>
          <w:szCs w:val="28"/>
          <w:lang w:val="en-US"/>
        </w:rPr>
        <w:t>I</w:t>
      </w:r>
      <w:r w:rsidR="00F9079A" w:rsidRPr="00F9079A">
        <w:rPr>
          <w:b/>
          <w:sz w:val="28"/>
          <w:szCs w:val="28"/>
        </w:rPr>
        <w:t xml:space="preserve">. </w:t>
      </w:r>
      <w:r w:rsidR="001A6B3C" w:rsidRPr="00786076">
        <w:rPr>
          <w:b/>
          <w:sz w:val="28"/>
          <w:szCs w:val="28"/>
        </w:rPr>
        <w:t>Основные</w:t>
      </w:r>
      <w:r w:rsidR="00621B21" w:rsidRPr="00786076">
        <w:rPr>
          <w:b/>
          <w:sz w:val="28"/>
          <w:szCs w:val="28"/>
        </w:rPr>
        <w:t xml:space="preserve"> направления</w:t>
      </w:r>
      <w:r w:rsidR="006E6CE6">
        <w:rPr>
          <w:b/>
          <w:sz w:val="28"/>
          <w:szCs w:val="28"/>
        </w:rPr>
        <w:t xml:space="preserve"> и </w:t>
      </w:r>
      <w:proofErr w:type="gramStart"/>
      <w:r w:rsidR="006E6CE6">
        <w:rPr>
          <w:b/>
          <w:sz w:val="28"/>
          <w:szCs w:val="28"/>
        </w:rPr>
        <w:t xml:space="preserve">перспективы </w:t>
      </w:r>
      <w:r w:rsidR="00621B21" w:rsidRPr="00786076">
        <w:rPr>
          <w:b/>
          <w:sz w:val="28"/>
          <w:szCs w:val="28"/>
        </w:rPr>
        <w:t xml:space="preserve"> развития</w:t>
      </w:r>
      <w:proofErr w:type="gramEnd"/>
      <w:r w:rsidR="00621B21" w:rsidRPr="00786076">
        <w:rPr>
          <w:b/>
          <w:sz w:val="28"/>
          <w:szCs w:val="28"/>
        </w:rPr>
        <w:t xml:space="preserve"> ОУ</w:t>
      </w:r>
    </w:p>
    <w:p w:rsidR="001A6B3C" w:rsidRDefault="00BB0DB5" w:rsidP="002510A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82386D">
        <w:rPr>
          <w:b/>
          <w:sz w:val="28"/>
          <w:szCs w:val="28"/>
        </w:rPr>
        <w:t xml:space="preserve"> на 2014-2015</w:t>
      </w:r>
      <w:r w:rsidR="00EE05FE" w:rsidRPr="00786076">
        <w:rPr>
          <w:b/>
          <w:sz w:val="28"/>
          <w:szCs w:val="28"/>
        </w:rPr>
        <w:t xml:space="preserve"> </w:t>
      </w:r>
      <w:r w:rsidR="001A6B3C" w:rsidRPr="00786076">
        <w:rPr>
          <w:b/>
          <w:sz w:val="28"/>
          <w:szCs w:val="28"/>
        </w:rPr>
        <w:t xml:space="preserve">учебный год </w:t>
      </w:r>
    </w:p>
    <w:p w:rsidR="00C82CEF" w:rsidRDefault="00C82CEF" w:rsidP="002510A2">
      <w:pPr>
        <w:spacing w:line="360" w:lineRule="auto"/>
        <w:rPr>
          <w:b/>
          <w:sz w:val="28"/>
          <w:szCs w:val="28"/>
        </w:rPr>
      </w:pPr>
    </w:p>
    <w:p w:rsidR="00687A54" w:rsidRPr="008453F1" w:rsidRDefault="00A2454C" w:rsidP="00687A54">
      <w:pPr>
        <w:spacing w:line="360" w:lineRule="auto"/>
        <w:rPr>
          <w:rStyle w:val="a6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571875" cy="2381250"/>
            <wp:effectExtent l="19050" t="0" r="9525" b="0"/>
            <wp:docPr id="36" name="Рисунок 36" descr="Фотографии с необычной перспективой (88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отографии с необычной перспективой (88 фото)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A54" w:rsidRPr="00687A54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="008453F1" w:rsidRPr="008453F1">
        <w:rPr>
          <w:rStyle w:val="a6"/>
          <w:color w:val="FF0000"/>
          <w:sz w:val="28"/>
          <w:szCs w:val="28"/>
        </w:rPr>
        <w:t>«</w:t>
      </w:r>
      <w:r w:rsidR="00687A54" w:rsidRPr="008453F1">
        <w:rPr>
          <w:rStyle w:val="a6"/>
          <w:color w:val="FF0000"/>
          <w:sz w:val="28"/>
          <w:szCs w:val="28"/>
        </w:rPr>
        <w:t xml:space="preserve">Каждая вертикаль власти    </w:t>
      </w:r>
    </w:p>
    <w:p w:rsidR="00687A54" w:rsidRPr="008453F1" w:rsidRDefault="00687A54" w:rsidP="00687A54">
      <w:pPr>
        <w:spacing w:line="360" w:lineRule="auto"/>
        <w:rPr>
          <w:rStyle w:val="a6"/>
          <w:color w:val="FF0000"/>
          <w:sz w:val="28"/>
          <w:szCs w:val="28"/>
        </w:rPr>
      </w:pPr>
      <w:r w:rsidRPr="008453F1">
        <w:rPr>
          <w:rStyle w:val="a6"/>
          <w:color w:val="FF0000"/>
          <w:sz w:val="28"/>
          <w:szCs w:val="28"/>
        </w:rPr>
        <w:t xml:space="preserve">                                                                                  имеет свои </w:t>
      </w:r>
      <w:hyperlink r:id="rId41" w:tooltip="горизонты" w:history="1">
        <w:r w:rsidRPr="008453F1">
          <w:rPr>
            <w:rStyle w:val="a6"/>
            <w:color w:val="FF0000"/>
            <w:sz w:val="28"/>
            <w:szCs w:val="28"/>
          </w:rPr>
          <w:t>горизонты</w:t>
        </w:r>
      </w:hyperlink>
      <w:r w:rsidR="008453F1" w:rsidRPr="008453F1">
        <w:rPr>
          <w:rStyle w:val="a6"/>
          <w:color w:val="FF0000"/>
          <w:sz w:val="28"/>
          <w:szCs w:val="28"/>
        </w:rPr>
        <w:t>»</w:t>
      </w:r>
    </w:p>
    <w:p w:rsidR="00687A54" w:rsidRDefault="00687A54" w:rsidP="002510A2">
      <w:pPr>
        <w:spacing w:line="360" w:lineRule="auto"/>
      </w:pPr>
    </w:p>
    <w:p w:rsidR="001A6B3C" w:rsidRPr="00687A54" w:rsidRDefault="00687A54" w:rsidP="00687A54">
      <w:pPr>
        <w:spacing w:line="360" w:lineRule="auto"/>
        <w:rPr>
          <w:b/>
          <w:sz w:val="28"/>
          <w:szCs w:val="28"/>
        </w:rPr>
      </w:pPr>
      <w:r>
        <w:rPr>
          <w:b/>
        </w:rPr>
        <w:t xml:space="preserve">   </w:t>
      </w:r>
      <w:r w:rsidR="0082386D">
        <w:rPr>
          <w:sz w:val="28"/>
          <w:szCs w:val="28"/>
        </w:rPr>
        <w:t xml:space="preserve">В 2013-2014 </w:t>
      </w:r>
      <w:r w:rsidR="001A6B3C" w:rsidRPr="00786076">
        <w:rPr>
          <w:sz w:val="28"/>
          <w:szCs w:val="28"/>
        </w:rPr>
        <w:t>учебном году перед ОУ были  поставлены следующие задачи:</w:t>
      </w:r>
    </w:p>
    <w:p w:rsidR="001A6B3C" w:rsidRPr="00786076" w:rsidRDefault="00D46F39" w:rsidP="0037079F">
      <w:pPr>
        <w:pStyle w:val="11"/>
        <w:numPr>
          <w:ilvl w:val="0"/>
          <w:numId w:val="6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ф</w:t>
      </w:r>
      <w:r w:rsidR="001A6B3C" w:rsidRPr="00786076">
        <w:rPr>
          <w:sz w:val="28"/>
          <w:szCs w:val="28"/>
        </w:rPr>
        <w:t xml:space="preserve">ормирование у </w:t>
      </w:r>
      <w:r w:rsidR="00621B21" w:rsidRPr="00786076">
        <w:rPr>
          <w:sz w:val="28"/>
          <w:szCs w:val="28"/>
        </w:rPr>
        <w:t>об</w:t>
      </w:r>
      <w:r w:rsidR="001A6B3C" w:rsidRPr="00786076">
        <w:rPr>
          <w:sz w:val="28"/>
          <w:szCs w:val="28"/>
        </w:rPr>
        <w:t>уча</w:t>
      </w:r>
      <w:r w:rsidR="00621B21" w:rsidRPr="00786076">
        <w:rPr>
          <w:sz w:val="28"/>
          <w:szCs w:val="28"/>
        </w:rPr>
        <w:t>ю</w:t>
      </w:r>
      <w:r w:rsidR="001A6B3C" w:rsidRPr="00786076">
        <w:rPr>
          <w:sz w:val="28"/>
          <w:szCs w:val="28"/>
        </w:rPr>
        <w:t>щихся потребности в обучении и самораз</w:t>
      </w:r>
      <w:r w:rsidR="001A6B3C" w:rsidRPr="00786076">
        <w:rPr>
          <w:spacing w:val="-7"/>
          <w:sz w:val="28"/>
          <w:szCs w:val="28"/>
        </w:rPr>
        <w:t xml:space="preserve">витии, раскрытие творческого потенциала ученика, развитие культуры и </w:t>
      </w:r>
      <w:r w:rsidR="001A6B3C" w:rsidRPr="00786076">
        <w:rPr>
          <w:spacing w:val="-10"/>
          <w:sz w:val="28"/>
          <w:szCs w:val="28"/>
        </w:rPr>
        <w:t>нравственности учащихся.</w:t>
      </w:r>
    </w:p>
    <w:p w:rsidR="001A6B3C" w:rsidRPr="00786076" w:rsidRDefault="00D46F39" w:rsidP="0037079F">
      <w:pPr>
        <w:pStyle w:val="11"/>
        <w:numPr>
          <w:ilvl w:val="0"/>
          <w:numId w:val="6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стимулирование учителей</w:t>
      </w:r>
      <w:r w:rsidR="001A6B3C" w:rsidRPr="00786076">
        <w:rPr>
          <w:sz w:val="28"/>
          <w:szCs w:val="28"/>
        </w:rPr>
        <w:t xml:space="preserve"> к применению новых методик обучения, внедрению в практику новых педагогических технологий</w:t>
      </w:r>
      <w:r w:rsidR="00BE7D5F">
        <w:rPr>
          <w:sz w:val="28"/>
          <w:szCs w:val="28"/>
        </w:rPr>
        <w:t>;</w:t>
      </w:r>
    </w:p>
    <w:p w:rsidR="001A6B3C" w:rsidRPr="00786076" w:rsidRDefault="00D46F39" w:rsidP="0037079F">
      <w:pPr>
        <w:pStyle w:val="11"/>
        <w:numPr>
          <w:ilvl w:val="0"/>
          <w:numId w:val="6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с</w:t>
      </w:r>
      <w:r w:rsidR="001A6B3C" w:rsidRPr="00786076">
        <w:rPr>
          <w:sz w:val="28"/>
          <w:szCs w:val="28"/>
        </w:rPr>
        <w:t>овершенствование педагогического мастерства</w:t>
      </w:r>
      <w:r w:rsidR="001A6B3C" w:rsidRPr="00786076">
        <w:rPr>
          <w:sz w:val="28"/>
          <w:szCs w:val="28"/>
          <w:lang w:val="en-US"/>
        </w:rPr>
        <w:t xml:space="preserve"> </w:t>
      </w:r>
      <w:r w:rsidR="001A6B3C" w:rsidRPr="00786076">
        <w:rPr>
          <w:sz w:val="28"/>
          <w:szCs w:val="28"/>
        </w:rPr>
        <w:t xml:space="preserve"> учителя;</w:t>
      </w:r>
    </w:p>
    <w:p w:rsidR="001A6B3C" w:rsidRPr="00786076" w:rsidRDefault="00D46F39" w:rsidP="0037079F">
      <w:pPr>
        <w:pStyle w:val="11"/>
        <w:numPr>
          <w:ilvl w:val="0"/>
          <w:numId w:val="6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786076">
        <w:rPr>
          <w:spacing w:val="-7"/>
          <w:sz w:val="28"/>
          <w:szCs w:val="28"/>
        </w:rPr>
        <w:t>с</w:t>
      </w:r>
      <w:r w:rsidR="001A6B3C" w:rsidRPr="00786076">
        <w:rPr>
          <w:spacing w:val="-7"/>
          <w:sz w:val="28"/>
          <w:szCs w:val="28"/>
        </w:rPr>
        <w:t>оздание положительного эмоционального поля взаимо</w:t>
      </w:r>
      <w:r w:rsidR="001A6B3C" w:rsidRPr="00786076">
        <w:rPr>
          <w:sz w:val="28"/>
          <w:szCs w:val="28"/>
        </w:rPr>
        <w:t>отношений «учитель-ученик», «ученик-ученик», «учитель-учитель»;</w:t>
      </w:r>
    </w:p>
    <w:p w:rsidR="001A6B3C" w:rsidRPr="00786076" w:rsidRDefault="00D46F39" w:rsidP="0037079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line="360" w:lineRule="auto"/>
        <w:ind w:left="714" w:hanging="357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д</w:t>
      </w:r>
      <w:r w:rsidR="001A6B3C" w:rsidRPr="00786076">
        <w:rPr>
          <w:sz w:val="28"/>
          <w:szCs w:val="28"/>
        </w:rPr>
        <w:t>альнейшее внедрение компьютерных технологий в практику проведения уроков;</w:t>
      </w:r>
    </w:p>
    <w:p w:rsidR="001A6B3C" w:rsidRPr="00786076" w:rsidRDefault="00D46F39" w:rsidP="0037079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line="360" w:lineRule="auto"/>
        <w:ind w:left="714" w:hanging="357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о</w:t>
      </w:r>
      <w:r w:rsidR="001A6B3C" w:rsidRPr="00786076">
        <w:rPr>
          <w:sz w:val="28"/>
          <w:szCs w:val="28"/>
        </w:rPr>
        <w:t>владение технологиями проведения уроков с использованием  мультимедийных средств;</w:t>
      </w:r>
    </w:p>
    <w:p w:rsidR="001A6B3C" w:rsidRPr="00BE7D5F" w:rsidRDefault="00D46F39" w:rsidP="0037079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line="360" w:lineRule="auto"/>
        <w:ind w:left="714" w:hanging="357"/>
        <w:jc w:val="both"/>
        <w:rPr>
          <w:sz w:val="28"/>
          <w:szCs w:val="28"/>
        </w:rPr>
      </w:pPr>
      <w:r w:rsidRPr="00BE7D5F">
        <w:rPr>
          <w:sz w:val="28"/>
          <w:szCs w:val="28"/>
        </w:rPr>
        <w:t xml:space="preserve"> п</w:t>
      </w:r>
      <w:r w:rsidR="00FE6BCE">
        <w:rPr>
          <w:sz w:val="28"/>
          <w:szCs w:val="28"/>
        </w:rPr>
        <w:t>овышение рейтинга ОУ</w:t>
      </w:r>
      <w:r w:rsidR="001A6B3C" w:rsidRPr="00BE7D5F">
        <w:rPr>
          <w:sz w:val="28"/>
          <w:szCs w:val="28"/>
        </w:rPr>
        <w:t>;</w:t>
      </w:r>
    </w:p>
    <w:p w:rsidR="001A6B3C" w:rsidRPr="00786076" w:rsidRDefault="008B7916" w:rsidP="0037079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line="360" w:lineRule="auto"/>
        <w:ind w:left="714" w:hanging="357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п</w:t>
      </w:r>
      <w:r w:rsidR="001A6B3C" w:rsidRPr="00786076">
        <w:rPr>
          <w:sz w:val="28"/>
          <w:szCs w:val="28"/>
        </w:rPr>
        <w:t>овышение дисциплины обучающихся и самодисциплины педагогов;</w:t>
      </w:r>
    </w:p>
    <w:p w:rsidR="001A6B3C" w:rsidRPr="00786076" w:rsidRDefault="008B7916" w:rsidP="0037079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line="360" w:lineRule="auto"/>
        <w:ind w:left="714" w:hanging="357"/>
        <w:jc w:val="both"/>
        <w:rPr>
          <w:sz w:val="28"/>
          <w:szCs w:val="28"/>
        </w:rPr>
      </w:pPr>
      <w:r w:rsidRPr="00786076">
        <w:rPr>
          <w:sz w:val="28"/>
          <w:szCs w:val="28"/>
        </w:rPr>
        <w:lastRenderedPageBreak/>
        <w:t>д</w:t>
      </w:r>
      <w:r w:rsidR="001A6B3C" w:rsidRPr="00786076">
        <w:rPr>
          <w:sz w:val="28"/>
          <w:szCs w:val="28"/>
        </w:rPr>
        <w:t>оведение до обучающихся и неукоснительное исполнение единых правил внутреннего распорядка для обучающихся 1-11 классов;</w:t>
      </w:r>
    </w:p>
    <w:p w:rsidR="001A6B3C" w:rsidRPr="00786076" w:rsidRDefault="008B7916" w:rsidP="0037079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line="360" w:lineRule="auto"/>
        <w:ind w:left="714" w:hanging="357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п</w:t>
      </w:r>
      <w:r w:rsidR="001A6B3C" w:rsidRPr="00786076">
        <w:rPr>
          <w:sz w:val="28"/>
          <w:szCs w:val="28"/>
        </w:rPr>
        <w:t xml:space="preserve">ривлечение широкого круга </w:t>
      </w:r>
      <w:proofErr w:type="gramStart"/>
      <w:r w:rsidR="001A6B3C" w:rsidRPr="00786076">
        <w:rPr>
          <w:sz w:val="28"/>
          <w:szCs w:val="28"/>
        </w:rPr>
        <w:t>обучающихся</w:t>
      </w:r>
      <w:proofErr w:type="gramEnd"/>
      <w:r w:rsidR="001A6B3C" w:rsidRPr="00786076">
        <w:rPr>
          <w:sz w:val="28"/>
          <w:szCs w:val="28"/>
        </w:rPr>
        <w:t xml:space="preserve"> к познавательно-исследовательской деятел</w:t>
      </w:r>
      <w:r w:rsidR="00FE6BCE">
        <w:rPr>
          <w:sz w:val="28"/>
          <w:szCs w:val="28"/>
        </w:rPr>
        <w:t>ьности</w:t>
      </w:r>
      <w:r w:rsidR="001A6B3C" w:rsidRPr="00786076">
        <w:rPr>
          <w:sz w:val="28"/>
          <w:szCs w:val="28"/>
        </w:rPr>
        <w:t>;</w:t>
      </w:r>
    </w:p>
    <w:p w:rsidR="001A6B3C" w:rsidRPr="00786076" w:rsidRDefault="008B7916" w:rsidP="0037079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line="360" w:lineRule="auto"/>
        <w:ind w:left="714" w:hanging="357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п</w:t>
      </w:r>
      <w:r w:rsidR="001A6B3C" w:rsidRPr="00786076">
        <w:rPr>
          <w:sz w:val="28"/>
          <w:szCs w:val="28"/>
        </w:rPr>
        <w:t>оиск форм внеурочной работы, интегрирующих образовательное и воспитательное воздействие на личность ученика;</w:t>
      </w:r>
    </w:p>
    <w:p w:rsidR="001A6B3C" w:rsidRPr="00786076" w:rsidRDefault="008B7916" w:rsidP="0037079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публикации</w:t>
      </w:r>
      <w:r w:rsidR="001A6B3C" w:rsidRPr="00786076">
        <w:rPr>
          <w:sz w:val="28"/>
          <w:szCs w:val="28"/>
        </w:rPr>
        <w:t xml:space="preserve"> творческого продукта, созданного</w:t>
      </w:r>
      <w:r w:rsidRPr="00786076">
        <w:rPr>
          <w:sz w:val="28"/>
          <w:szCs w:val="28"/>
        </w:rPr>
        <w:t xml:space="preserve"> педагогами и обучающимися ОУ</w:t>
      </w:r>
      <w:r w:rsidR="001A6B3C" w:rsidRPr="00786076">
        <w:rPr>
          <w:sz w:val="28"/>
          <w:szCs w:val="28"/>
        </w:rPr>
        <w:t>;</w:t>
      </w:r>
    </w:p>
    <w:p w:rsidR="001A6B3C" w:rsidRPr="00786076" w:rsidRDefault="008B7916" w:rsidP="0037079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с</w:t>
      </w:r>
      <w:r w:rsidR="001A6B3C" w:rsidRPr="00786076">
        <w:rPr>
          <w:sz w:val="28"/>
          <w:szCs w:val="28"/>
        </w:rPr>
        <w:t>овершенствование детск</w:t>
      </w:r>
      <w:r w:rsidR="00FE6BCE">
        <w:rPr>
          <w:sz w:val="28"/>
          <w:szCs w:val="28"/>
        </w:rPr>
        <w:t>ого ученического самоуправления.</w:t>
      </w:r>
    </w:p>
    <w:p w:rsidR="006E6CE6" w:rsidRDefault="006E6CE6" w:rsidP="002510A2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BE7D5F" w:rsidRDefault="00BE7D5F" w:rsidP="00BE7D5F">
      <w:pPr>
        <w:shd w:val="clear" w:color="auto" w:fill="FFFFFF"/>
        <w:spacing w:before="100" w:beforeAutospacing="1"/>
        <w:ind w:left="1301"/>
        <w:jc w:val="both"/>
        <w:outlineLvl w:val="0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 xml:space="preserve">    </w:t>
      </w:r>
      <w:r w:rsidR="006E6CE6" w:rsidRPr="00786076">
        <w:rPr>
          <w:b/>
          <w:bCs/>
          <w:color w:val="000000"/>
          <w:spacing w:val="-4"/>
          <w:sz w:val="28"/>
          <w:szCs w:val="28"/>
        </w:rPr>
        <w:t xml:space="preserve">   За</w:t>
      </w:r>
      <w:r w:rsidR="0082386D">
        <w:rPr>
          <w:b/>
          <w:bCs/>
          <w:color w:val="000000"/>
          <w:spacing w:val="-4"/>
          <w:sz w:val="28"/>
          <w:szCs w:val="28"/>
        </w:rPr>
        <w:t>дачи ОУ на 2014-2015</w:t>
      </w:r>
      <w:r>
        <w:rPr>
          <w:b/>
          <w:bCs/>
          <w:color w:val="000000"/>
          <w:spacing w:val="-4"/>
          <w:sz w:val="28"/>
          <w:szCs w:val="28"/>
        </w:rPr>
        <w:t xml:space="preserve"> учебный год</w:t>
      </w:r>
    </w:p>
    <w:p w:rsidR="00BE7D5F" w:rsidRPr="00BE7D5F" w:rsidRDefault="00BE7D5F" w:rsidP="0037079F">
      <w:pPr>
        <w:numPr>
          <w:ilvl w:val="0"/>
          <w:numId w:val="18"/>
        </w:numPr>
        <w:shd w:val="clear" w:color="auto" w:fill="FFFFFF"/>
        <w:spacing w:before="100" w:beforeAutospacing="1" w:line="360" w:lineRule="auto"/>
        <w:jc w:val="both"/>
        <w:outlineLvl w:val="0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>С</w:t>
      </w:r>
      <w:r w:rsidR="00071DAC" w:rsidRPr="00BE7D5F">
        <w:rPr>
          <w:bCs/>
          <w:color w:val="000000"/>
          <w:spacing w:val="-4"/>
          <w:sz w:val="28"/>
          <w:szCs w:val="28"/>
        </w:rPr>
        <w:t>охранение традиций и создание новаций образовательной системы в рамках закона " Об образовании" РФ</w:t>
      </w:r>
      <w:r>
        <w:rPr>
          <w:bCs/>
          <w:color w:val="000000"/>
          <w:spacing w:val="-4"/>
          <w:sz w:val="28"/>
          <w:szCs w:val="28"/>
        </w:rPr>
        <w:t>;</w:t>
      </w:r>
      <w:r w:rsidRPr="00BE7D5F">
        <w:rPr>
          <w:bCs/>
          <w:color w:val="000000"/>
          <w:spacing w:val="-4"/>
          <w:sz w:val="28"/>
          <w:szCs w:val="28"/>
        </w:rPr>
        <w:t xml:space="preserve"> </w:t>
      </w:r>
    </w:p>
    <w:p w:rsidR="00B54AD7" w:rsidRDefault="00BE7D5F" w:rsidP="0037079F">
      <w:pPr>
        <w:numPr>
          <w:ilvl w:val="0"/>
          <w:numId w:val="18"/>
        </w:numPr>
        <w:shd w:val="clear" w:color="auto" w:fill="FFFFFF"/>
        <w:spacing w:before="100" w:beforeAutospacing="1" w:line="360" w:lineRule="auto"/>
        <w:jc w:val="both"/>
        <w:outlineLvl w:val="0"/>
        <w:rPr>
          <w:bCs/>
          <w:color w:val="000000"/>
          <w:spacing w:val="-4"/>
          <w:sz w:val="28"/>
          <w:szCs w:val="28"/>
        </w:rPr>
      </w:pPr>
      <w:r w:rsidRPr="00B54AD7">
        <w:rPr>
          <w:bCs/>
          <w:color w:val="000000"/>
          <w:spacing w:val="-4"/>
          <w:sz w:val="28"/>
          <w:szCs w:val="28"/>
        </w:rPr>
        <w:t>п</w:t>
      </w:r>
      <w:r w:rsidR="002B1B0B">
        <w:rPr>
          <w:bCs/>
          <w:color w:val="000000"/>
          <w:spacing w:val="-4"/>
          <w:sz w:val="28"/>
          <w:szCs w:val="28"/>
        </w:rPr>
        <w:t>овышение качества образовательного процесса</w:t>
      </w:r>
      <w:r w:rsidR="00B54AD7">
        <w:rPr>
          <w:bCs/>
          <w:color w:val="000000"/>
          <w:spacing w:val="-4"/>
          <w:sz w:val="28"/>
          <w:szCs w:val="28"/>
        </w:rPr>
        <w:t>;</w:t>
      </w:r>
    </w:p>
    <w:p w:rsidR="002B1B0B" w:rsidRDefault="002B1B0B" w:rsidP="0037079F">
      <w:pPr>
        <w:numPr>
          <w:ilvl w:val="0"/>
          <w:numId w:val="18"/>
        </w:numPr>
        <w:shd w:val="clear" w:color="auto" w:fill="FFFFFF"/>
        <w:spacing w:before="100" w:beforeAutospacing="1" w:line="360" w:lineRule="auto"/>
        <w:jc w:val="both"/>
        <w:outlineLvl w:val="0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>развитие системы оценки качества образования;</w:t>
      </w:r>
    </w:p>
    <w:p w:rsidR="00BE7D5F" w:rsidRPr="00B54AD7" w:rsidRDefault="00071DAC" w:rsidP="0037079F">
      <w:pPr>
        <w:numPr>
          <w:ilvl w:val="0"/>
          <w:numId w:val="18"/>
        </w:numPr>
        <w:shd w:val="clear" w:color="auto" w:fill="FFFFFF"/>
        <w:spacing w:before="100" w:beforeAutospacing="1" w:line="360" w:lineRule="auto"/>
        <w:jc w:val="both"/>
        <w:outlineLvl w:val="0"/>
        <w:rPr>
          <w:bCs/>
          <w:color w:val="000000"/>
          <w:spacing w:val="-4"/>
          <w:sz w:val="28"/>
          <w:szCs w:val="28"/>
        </w:rPr>
      </w:pPr>
      <w:r w:rsidRPr="00B54AD7">
        <w:rPr>
          <w:bCs/>
          <w:color w:val="000000"/>
          <w:spacing w:val="-4"/>
          <w:sz w:val="28"/>
          <w:szCs w:val="28"/>
        </w:rPr>
        <w:t>внедрение  инновационных технологий в образовательный процесс;</w:t>
      </w:r>
    </w:p>
    <w:p w:rsidR="00BE7D5F" w:rsidRDefault="00BE7D5F" w:rsidP="0037079F">
      <w:pPr>
        <w:numPr>
          <w:ilvl w:val="0"/>
          <w:numId w:val="18"/>
        </w:numPr>
        <w:shd w:val="clear" w:color="auto" w:fill="FFFFFF"/>
        <w:spacing w:before="100" w:beforeAutospacing="1" w:line="360" w:lineRule="auto"/>
        <w:jc w:val="both"/>
        <w:outlineLvl w:val="0"/>
        <w:rPr>
          <w:bCs/>
          <w:color w:val="000000"/>
          <w:spacing w:val="-4"/>
          <w:sz w:val="28"/>
          <w:szCs w:val="28"/>
        </w:rPr>
      </w:pPr>
      <w:r w:rsidRPr="00BE7D5F">
        <w:rPr>
          <w:sz w:val="28"/>
          <w:szCs w:val="28"/>
        </w:rPr>
        <w:t>создание</w:t>
      </w:r>
      <w:r w:rsidR="006E6CE6" w:rsidRPr="00BE7D5F">
        <w:rPr>
          <w:sz w:val="28"/>
          <w:szCs w:val="28"/>
        </w:rPr>
        <w:t xml:space="preserve"> кадрового резерва</w:t>
      </w:r>
      <w:r w:rsidRPr="00BE7D5F">
        <w:rPr>
          <w:sz w:val="28"/>
          <w:szCs w:val="28"/>
        </w:rPr>
        <w:t xml:space="preserve"> в ОУ</w:t>
      </w:r>
      <w:r w:rsidR="006E6CE6" w:rsidRPr="00BE7D5F">
        <w:rPr>
          <w:sz w:val="28"/>
          <w:szCs w:val="28"/>
        </w:rPr>
        <w:t>;</w:t>
      </w:r>
    </w:p>
    <w:p w:rsidR="00BE7D5F" w:rsidRDefault="006E6CE6" w:rsidP="0037079F">
      <w:pPr>
        <w:numPr>
          <w:ilvl w:val="0"/>
          <w:numId w:val="18"/>
        </w:numPr>
        <w:shd w:val="clear" w:color="auto" w:fill="FFFFFF"/>
        <w:spacing w:before="100" w:beforeAutospacing="1" w:line="360" w:lineRule="auto"/>
        <w:jc w:val="both"/>
        <w:outlineLvl w:val="0"/>
        <w:rPr>
          <w:bCs/>
          <w:color w:val="000000"/>
          <w:spacing w:val="-4"/>
          <w:sz w:val="28"/>
          <w:szCs w:val="28"/>
        </w:rPr>
      </w:pPr>
      <w:r w:rsidRPr="00BE7D5F">
        <w:rPr>
          <w:sz w:val="28"/>
          <w:szCs w:val="28"/>
        </w:rPr>
        <w:t>разработка плана  материально-технического оснащения и  развития системы  учебных  помещений на ближайшие годы;</w:t>
      </w:r>
    </w:p>
    <w:p w:rsidR="00BE7D5F" w:rsidRDefault="006E6CE6" w:rsidP="0037079F">
      <w:pPr>
        <w:numPr>
          <w:ilvl w:val="0"/>
          <w:numId w:val="18"/>
        </w:numPr>
        <w:shd w:val="clear" w:color="auto" w:fill="FFFFFF"/>
        <w:spacing w:before="100" w:beforeAutospacing="1" w:line="360" w:lineRule="auto"/>
        <w:jc w:val="both"/>
        <w:outlineLvl w:val="0"/>
        <w:rPr>
          <w:bCs/>
          <w:color w:val="000000"/>
          <w:spacing w:val="-4"/>
          <w:sz w:val="28"/>
          <w:szCs w:val="28"/>
        </w:rPr>
      </w:pPr>
      <w:r w:rsidRPr="00BE7D5F">
        <w:rPr>
          <w:sz w:val="28"/>
          <w:szCs w:val="28"/>
        </w:rPr>
        <w:t>создание электронных баз, в т.ч. – по</w:t>
      </w:r>
      <w:r w:rsidR="00036BFE">
        <w:rPr>
          <w:sz w:val="28"/>
          <w:szCs w:val="28"/>
        </w:rPr>
        <w:t>вышения квалификации  педагогических работников</w:t>
      </w:r>
      <w:r w:rsidRPr="00BE7D5F">
        <w:rPr>
          <w:sz w:val="28"/>
          <w:szCs w:val="28"/>
        </w:rPr>
        <w:t xml:space="preserve"> и вн</w:t>
      </w:r>
      <w:r w:rsidR="00DD2907" w:rsidRPr="00BE7D5F">
        <w:rPr>
          <w:sz w:val="28"/>
          <w:szCs w:val="28"/>
        </w:rPr>
        <w:t>еурочной успешности обучающихся;</w:t>
      </w:r>
    </w:p>
    <w:p w:rsidR="00BE7D5F" w:rsidRPr="00B54AD7" w:rsidRDefault="006E6CE6" w:rsidP="0037079F">
      <w:pPr>
        <w:numPr>
          <w:ilvl w:val="0"/>
          <w:numId w:val="18"/>
        </w:numPr>
        <w:shd w:val="clear" w:color="auto" w:fill="FFFFFF"/>
        <w:spacing w:before="100" w:beforeAutospacing="1" w:line="360" w:lineRule="auto"/>
        <w:jc w:val="both"/>
        <w:outlineLvl w:val="0"/>
        <w:rPr>
          <w:bCs/>
          <w:color w:val="000000"/>
          <w:spacing w:val="-4"/>
          <w:sz w:val="28"/>
          <w:szCs w:val="28"/>
        </w:rPr>
      </w:pPr>
      <w:r w:rsidRPr="00BE7D5F">
        <w:rPr>
          <w:sz w:val="28"/>
          <w:szCs w:val="28"/>
        </w:rPr>
        <w:t>презентация опыта работы ОУ через организацию конференций и семинаров для педагогов, мероприятий для обучающихся с пригла</w:t>
      </w:r>
      <w:r w:rsidR="00DD2907" w:rsidRPr="00BE7D5F">
        <w:rPr>
          <w:sz w:val="28"/>
          <w:szCs w:val="28"/>
        </w:rPr>
        <w:t>шением представителей других ОУ;</w:t>
      </w:r>
    </w:p>
    <w:p w:rsidR="00B54AD7" w:rsidRPr="00B54AD7" w:rsidRDefault="00B54AD7" w:rsidP="0037079F">
      <w:pPr>
        <w:numPr>
          <w:ilvl w:val="0"/>
          <w:numId w:val="18"/>
        </w:numPr>
        <w:shd w:val="clear" w:color="auto" w:fill="FFFFFF"/>
        <w:spacing w:before="100" w:beforeAutospacing="1" w:line="360" w:lineRule="auto"/>
        <w:jc w:val="both"/>
        <w:outlineLvl w:val="0"/>
        <w:rPr>
          <w:bCs/>
          <w:color w:val="000000"/>
          <w:spacing w:val="-4"/>
          <w:sz w:val="28"/>
          <w:szCs w:val="28"/>
        </w:rPr>
      </w:pPr>
      <w:r>
        <w:rPr>
          <w:sz w:val="28"/>
          <w:szCs w:val="28"/>
        </w:rPr>
        <w:t>совершенствование работы в рамках программы "Одаренные дети"</w:t>
      </w:r>
      <w:r w:rsidR="004F54B8">
        <w:rPr>
          <w:sz w:val="28"/>
          <w:szCs w:val="28"/>
        </w:rPr>
        <w:t>.</w:t>
      </w:r>
    </w:p>
    <w:p w:rsidR="001A6B3C" w:rsidRPr="00786076" w:rsidRDefault="001A6B3C" w:rsidP="001A6B3C">
      <w:pPr>
        <w:overflowPunct w:val="0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1A6B3C" w:rsidRPr="00786076" w:rsidRDefault="001A6B3C" w:rsidP="001A6B3C">
      <w:pPr>
        <w:rPr>
          <w:color w:val="FF0000"/>
          <w:sz w:val="28"/>
          <w:szCs w:val="28"/>
        </w:rPr>
      </w:pPr>
      <w:r w:rsidRPr="00786076">
        <w:rPr>
          <w:color w:val="FF0000"/>
          <w:sz w:val="28"/>
          <w:szCs w:val="28"/>
        </w:rPr>
        <w:t xml:space="preserve"> </w:t>
      </w:r>
    </w:p>
    <w:p w:rsidR="0082386D" w:rsidRDefault="001A6B3C" w:rsidP="00EE05FE">
      <w:pPr>
        <w:rPr>
          <w:b/>
          <w:sz w:val="28"/>
          <w:szCs w:val="28"/>
        </w:rPr>
      </w:pPr>
      <w:r w:rsidRPr="00786076">
        <w:rPr>
          <w:sz w:val="28"/>
          <w:szCs w:val="28"/>
        </w:rPr>
        <w:t xml:space="preserve">         </w:t>
      </w:r>
      <w:r w:rsidRPr="00786076">
        <w:rPr>
          <w:b/>
          <w:sz w:val="28"/>
          <w:szCs w:val="28"/>
        </w:rPr>
        <w:t xml:space="preserve">          </w:t>
      </w:r>
    </w:p>
    <w:p w:rsidR="0082386D" w:rsidRDefault="0082386D" w:rsidP="00EE05FE">
      <w:pPr>
        <w:rPr>
          <w:b/>
          <w:sz w:val="28"/>
          <w:szCs w:val="28"/>
        </w:rPr>
      </w:pPr>
    </w:p>
    <w:p w:rsidR="00621B21" w:rsidRPr="00786076" w:rsidRDefault="001A6B3C" w:rsidP="00EE05FE">
      <w:pPr>
        <w:rPr>
          <w:b/>
          <w:sz w:val="28"/>
          <w:szCs w:val="28"/>
        </w:rPr>
      </w:pPr>
      <w:r w:rsidRPr="00786076">
        <w:rPr>
          <w:b/>
          <w:sz w:val="28"/>
          <w:szCs w:val="28"/>
        </w:rPr>
        <w:lastRenderedPageBreak/>
        <w:t xml:space="preserve"> Планиру</w:t>
      </w:r>
      <w:r w:rsidR="0082386D">
        <w:rPr>
          <w:b/>
          <w:sz w:val="28"/>
          <w:szCs w:val="28"/>
        </w:rPr>
        <w:t>емые преобразования в ОУ на 2014-2015</w:t>
      </w:r>
      <w:r w:rsidRPr="00786076">
        <w:rPr>
          <w:b/>
          <w:sz w:val="28"/>
          <w:szCs w:val="28"/>
        </w:rPr>
        <w:t xml:space="preserve"> учебный год</w:t>
      </w:r>
    </w:p>
    <w:p w:rsidR="008B7916" w:rsidRPr="00786076" w:rsidRDefault="008B7916" w:rsidP="00EE05FE">
      <w:pPr>
        <w:rPr>
          <w:b/>
          <w:color w:val="FF0000"/>
          <w:sz w:val="28"/>
          <w:szCs w:val="28"/>
        </w:rPr>
      </w:pPr>
    </w:p>
    <w:p w:rsidR="00EE05FE" w:rsidRPr="006E6CE6" w:rsidRDefault="00EE05FE" w:rsidP="0037079F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усилить контроль  к требованиям по отношению к внешнему виду обучающихся</w:t>
      </w:r>
      <w:r w:rsidR="006E6CE6">
        <w:rPr>
          <w:sz w:val="28"/>
          <w:szCs w:val="28"/>
        </w:rPr>
        <w:t xml:space="preserve"> </w:t>
      </w:r>
      <w:r w:rsidRPr="006E6CE6">
        <w:rPr>
          <w:sz w:val="28"/>
          <w:szCs w:val="28"/>
        </w:rPr>
        <w:t>1-11 классов;</w:t>
      </w:r>
    </w:p>
    <w:p w:rsidR="00EE05FE" w:rsidRPr="00786076" w:rsidRDefault="00EE05FE" w:rsidP="0037079F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786076">
        <w:rPr>
          <w:sz w:val="28"/>
          <w:szCs w:val="28"/>
        </w:rPr>
        <w:t>п</w:t>
      </w:r>
      <w:r w:rsidR="00621B21" w:rsidRPr="00786076">
        <w:rPr>
          <w:sz w:val="28"/>
          <w:szCs w:val="28"/>
        </w:rPr>
        <w:t>родолжить поиск и внедрение эффективных форм и методов образования обучающихся</w:t>
      </w:r>
      <w:r w:rsidR="004F54B8">
        <w:rPr>
          <w:sz w:val="28"/>
          <w:szCs w:val="28"/>
        </w:rPr>
        <w:t>.</w:t>
      </w:r>
    </w:p>
    <w:p w:rsidR="00D46F39" w:rsidRPr="00F9079A" w:rsidRDefault="002510A2" w:rsidP="002510A2">
      <w:pPr>
        <w:spacing w:line="36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2386D">
        <w:rPr>
          <w:sz w:val="28"/>
          <w:szCs w:val="28"/>
        </w:rPr>
        <w:t>Таким образом, по итогам 2013-2014</w:t>
      </w:r>
      <w:r w:rsidR="001A6B3C" w:rsidRPr="00786076">
        <w:rPr>
          <w:sz w:val="28"/>
          <w:szCs w:val="28"/>
        </w:rPr>
        <w:t xml:space="preserve"> учебного года   можно отметить, что </w:t>
      </w:r>
      <w:r w:rsidR="00D362FF" w:rsidRPr="00786076">
        <w:rPr>
          <w:sz w:val="28"/>
          <w:szCs w:val="28"/>
        </w:rPr>
        <w:t xml:space="preserve">задачи, </w:t>
      </w:r>
      <w:r w:rsidR="001A6B3C" w:rsidRPr="00786076">
        <w:rPr>
          <w:sz w:val="28"/>
          <w:szCs w:val="28"/>
        </w:rPr>
        <w:t>поставленные перед ОУ</w:t>
      </w:r>
      <w:r w:rsidR="00D46F39" w:rsidRPr="00786076">
        <w:rPr>
          <w:sz w:val="28"/>
          <w:szCs w:val="28"/>
        </w:rPr>
        <w:t>,</w:t>
      </w:r>
      <w:r w:rsidR="001A6B3C" w:rsidRPr="00786076">
        <w:rPr>
          <w:sz w:val="28"/>
          <w:szCs w:val="28"/>
        </w:rPr>
        <w:t xml:space="preserve"> выполнены.</w:t>
      </w:r>
    </w:p>
    <w:p w:rsidR="00DD2907" w:rsidRDefault="00DD2907" w:rsidP="00DD2907"/>
    <w:p w:rsidR="00273714" w:rsidRPr="00036BFE" w:rsidRDefault="00273714" w:rsidP="00DD2907">
      <w:pPr>
        <w:rPr>
          <w:b/>
          <w:sz w:val="28"/>
          <w:szCs w:val="28"/>
        </w:rPr>
      </w:pPr>
      <w:r w:rsidRPr="00036BFE">
        <w:rPr>
          <w:b/>
          <w:sz w:val="28"/>
          <w:szCs w:val="28"/>
        </w:rPr>
        <w:t xml:space="preserve">                    </w:t>
      </w:r>
      <w:r w:rsidR="00036BFE">
        <w:rPr>
          <w:b/>
          <w:sz w:val="28"/>
          <w:szCs w:val="28"/>
        </w:rPr>
        <w:t xml:space="preserve">              </w:t>
      </w:r>
      <w:r w:rsidRPr="00036BFE">
        <w:rPr>
          <w:b/>
          <w:sz w:val="28"/>
          <w:szCs w:val="28"/>
        </w:rPr>
        <w:t xml:space="preserve">  </w:t>
      </w:r>
      <w:r w:rsidR="00036BFE" w:rsidRPr="00036BFE">
        <w:rPr>
          <w:b/>
          <w:sz w:val="28"/>
          <w:szCs w:val="28"/>
          <w:lang w:val="en-US"/>
        </w:rPr>
        <w:t>X</w:t>
      </w:r>
      <w:r w:rsidR="00454052">
        <w:rPr>
          <w:b/>
          <w:sz w:val="28"/>
          <w:szCs w:val="28"/>
          <w:lang w:val="en-US"/>
        </w:rPr>
        <w:t>I</w:t>
      </w:r>
      <w:r w:rsidR="006F10A2">
        <w:rPr>
          <w:b/>
          <w:sz w:val="28"/>
          <w:szCs w:val="28"/>
          <w:lang w:val="en-US"/>
        </w:rPr>
        <w:t>V</w:t>
      </w:r>
      <w:r w:rsidR="00036BFE" w:rsidRPr="00C25C26">
        <w:rPr>
          <w:b/>
          <w:sz w:val="28"/>
          <w:szCs w:val="28"/>
        </w:rPr>
        <w:t>.</w:t>
      </w:r>
      <w:r w:rsidR="00036BFE" w:rsidRPr="00C25C26">
        <w:rPr>
          <w:sz w:val="28"/>
          <w:szCs w:val="28"/>
        </w:rPr>
        <w:t xml:space="preserve"> </w:t>
      </w:r>
      <w:r w:rsidRPr="00036BFE">
        <w:rPr>
          <w:b/>
          <w:sz w:val="28"/>
          <w:szCs w:val="28"/>
        </w:rPr>
        <w:t>ЗАКЛЮЧЕНИЕ</w:t>
      </w:r>
    </w:p>
    <w:p w:rsidR="00273714" w:rsidRDefault="00273714" w:rsidP="00DD2907"/>
    <w:p w:rsidR="00273714" w:rsidRDefault="00273714" w:rsidP="00DD2907"/>
    <w:p w:rsidR="00DD2907" w:rsidRPr="00DD2907" w:rsidRDefault="00DD2907" w:rsidP="002510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73714">
        <w:rPr>
          <w:sz w:val="28"/>
          <w:szCs w:val="28"/>
        </w:rPr>
        <w:t xml:space="preserve">  </w:t>
      </w:r>
      <w:r w:rsidRPr="00DD2907">
        <w:rPr>
          <w:sz w:val="28"/>
          <w:szCs w:val="28"/>
        </w:rPr>
        <w:t>Модернизация образования создает необходимые условия, позволяющие принимать обоснованные управленческие решения в сфере образовани</w:t>
      </w:r>
      <w:r>
        <w:rPr>
          <w:sz w:val="28"/>
          <w:szCs w:val="28"/>
        </w:rPr>
        <w:t>я, повышать управляемость и мо</w:t>
      </w:r>
      <w:r w:rsidRPr="00DD2907">
        <w:rPr>
          <w:sz w:val="28"/>
          <w:szCs w:val="28"/>
        </w:rPr>
        <w:t>бильность системы образования, прогнозировать развитие образовательного учреждения, обеспечить качественное образование через эффективное использование ресурсов, сформировать механизмы, обеспечивающие включение обще</w:t>
      </w:r>
      <w:r>
        <w:rPr>
          <w:sz w:val="28"/>
          <w:szCs w:val="28"/>
        </w:rPr>
        <w:t>ственности в управление образо</w:t>
      </w:r>
      <w:r w:rsidRPr="00DD2907">
        <w:rPr>
          <w:sz w:val="28"/>
          <w:szCs w:val="28"/>
        </w:rPr>
        <w:t>вательной системой.</w:t>
      </w:r>
    </w:p>
    <w:p w:rsidR="002510A2" w:rsidRPr="00AD58CD" w:rsidRDefault="00273714" w:rsidP="00AD58C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D2907" w:rsidRPr="00DD2907">
        <w:rPr>
          <w:sz w:val="28"/>
          <w:szCs w:val="28"/>
        </w:rPr>
        <w:t>Решение поставленных задач возможно только при эффективном сотрудничестве с представителями гражданского общества, различных конфессий, средств массовой информации, родительских сообществ.</w:t>
      </w:r>
    </w:p>
    <w:p w:rsidR="002510A2" w:rsidRDefault="002510A2" w:rsidP="002510A2">
      <w:pPr>
        <w:jc w:val="right"/>
        <w:rPr>
          <w:color w:val="FF0000"/>
          <w:sz w:val="28"/>
          <w:szCs w:val="28"/>
        </w:rPr>
      </w:pPr>
    </w:p>
    <w:p w:rsidR="002510A2" w:rsidRDefault="002510A2" w:rsidP="00622540">
      <w:pPr>
        <w:jc w:val="center"/>
        <w:rPr>
          <w:color w:val="FF0000"/>
          <w:sz w:val="28"/>
          <w:szCs w:val="28"/>
        </w:rPr>
      </w:pPr>
    </w:p>
    <w:p w:rsidR="002510A2" w:rsidRPr="008453F1" w:rsidRDefault="008453F1" w:rsidP="008453F1">
      <w:pPr>
        <w:spacing w:line="360" w:lineRule="auto"/>
        <w:jc w:val="right"/>
        <w:rPr>
          <w:b/>
          <w:color w:val="FF0000"/>
          <w:sz w:val="36"/>
          <w:szCs w:val="36"/>
        </w:rPr>
      </w:pPr>
      <w:r w:rsidRPr="008453F1">
        <w:rPr>
          <w:b/>
          <w:color w:val="FF0000"/>
          <w:sz w:val="36"/>
          <w:szCs w:val="36"/>
        </w:rPr>
        <w:t>«</w:t>
      </w:r>
      <w:r w:rsidR="003F5A17" w:rsidRPr="008453F1">
        <w:rPr>
          <w:b/>
          <w:color w:val="FF0000"/>
          <w:sz w:val="36"/>
          <w:szCs w:val="36"/>
        </w:rPr>
        <w:t>Мы судим о себе по тому, чего мы способны добиться,</w:t>
      </w:r>
    </w:p>
    <w:p w:rsidR="008453F1" w:rsidRDefault="003F5A17" w:rsidP="008453F1">
      <w:pPr>
        <w:spacing w:line="360" w:lineRule="auto"/>
        <w:jc w:val="right"/>
        <w:rPr>
          <w:b/>
          <w:color w:val="FF0000"/>
          <w:sz w:val="36"/>
          <w:szCs w:val="36"/>
        </w:rPr>
      </w:pPr>
      <w:r w:rsidRPr="008453F1">
        <w:rPr>
          <w:b/>
          <w:color w:val="FF0000"/>
          <w:sz w:val="36"/>
          <w:szCs w:val="36"/>
        </w:rPr>
        <w:t xml:space="preserve"> другие судят </w:t>
      </w:r>
      <w:r w:rsidR="008453F1" w:rsidRPr="008453F1">
        <w:rPr>
          <w:b/>
          <w:color w:val="FF0000"/>
          <w:sz w:val="36"/>
          <w:szCs w:val="36"/>
        </w:rPr>
        <w:t>о нас по тому, чего мы добились»</w:t>
      </w:r>
      <w:r w:rsidRPr="008453F1">
        <w:rPr>
          <w:b/>
          <w:color w:val="FF0000"/>
          <w:sz w:val="36"/>
          <w:szCs w:val="36"/>
        </w:rPr>
        <w:t xml:space="preserve">    </w:t>
      </w:r>
    </w:p>
    <w:p w:rsidR="005D3A58" w:rsidRPr="008453F1" w:rsidRDefault="003F5A17" w:rsidP="008453F1">
      <w:pPr>
        <w:spacing w:line="360" w:lineRule="auto"/>
        <w:jc w:val="right"/>
        <w:rPr>
          <w:b/>
          <w:color w:val="FF0000"/>
          <w:sz w:val="36"/>
          <w:szCs w:val="36"/>
        </w:rPr>
      </w:pPr>
      <w:r w:rsidRPr="008453F1">
        <w:rPr>
          <w:b/>
          <w:color w:val="FF0000"/>
          <w:sz w:val="36"/>
          <w:szCs w:val="36"/>
        </w:rPr>
        <w:t>(У</w:t>
      </w:r>
      <w:r w:rsidR="006A5A86" w:rsidRPr="008453F1">
        <w:rPr>
          <w:b/>
          <w:color w:val="FF0000"/>
          <w:sz w:val="36"/>
          <w:szCs w:val="36"/>
        </w:rPr>
        <w:t xml:space="preserve">. </w:t>
      </w:r>
      <w:r w:rsidRPr="008453F1">
        <w:rPr>
          <w:b/>
          <w:color w:val="FF0000"/>
          <w:sz w:val="36"/>
          <w:szCs w:val="36"/>
        </w:rPr>
        <w:t>Лонгфелло)</w:t>
      </w:r>
    </w:p>
    <w:p w:rsidR="005D3A58" w:rsidRPr="008453F1" w:rsidRDefault="005D3A58" w:rsidP="002510A2">
      <w:pPr>
        <w:jc w:val="right"/>
        <w:rPr>
          <w:b/>
          <w:color w:val="FF0000"/>
          <w:sz w:val="36"/>
          <w:szCs w:val="36"/>
        </w:rPr>
      </w:pPr>
    </w:p>
    <w:p w:rsidR="005D3A58" w:rsidRPr="00786076" w:rsidRDefault="005D3A58" w:rsidP="005D3A58">
      <w:pPr>
        <w:rPr>
          <w:sz w:val="28"/>
          <w:szCs w:val="28"/>
        </w:rPr>
      </w:pPr>
    </w:p>
    <w:p w:rsidR="005D3A58" w:rsidRPr="00786076" w:rsidRDefault="00AD58CD" w:rsidP="005D3A5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D3A58" w:rsidRPr="00786076">
        <w:rPr>
          <w:sz w:val="28"/>
          <w:szCs w:val="28"/>
        </w:rPr>
        <w:t xml:space="preserve">                                              </w:t>
      </w:r>
    </w:p>
    <w:p w:rsidR="005D3A58" w:rsidRDefault="00A2454C" w:rsidP="005D3A5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29200" cy="4114800"/>
            <wp:effectExtent l="19050" t="0" r="0" b="0"/>
            <wp:docPr id="37" name="Рисунок 37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FE" w:rsidRDefault="00FC10FE" w:rsidP="005D3A58">
      <w:pPr>
        <w:rPr>
          <w:sz w:val="28"/>
          <w:szCs w:val="28"/>
        </w:rPr>
      </w:pPr>
    </w:p>
    <w:p w:rsidR="00FC10FE" w:rsidRDefault="00FC10FE" w:rsidP="005D3A58">
      <w:pPr>
        <w:rPr>
          <w:sz w:val="28"/>
          <w:szCs w:val="28"/>
        </w:rPr>
      </w:pPr>
    </w:p>
    <w:p w:rsidR="00FC10FE" w:rsidRDefault="00FC10FE" w:rsidP="005D3A58">
      <w:pPr>
        <w:rPr>
          <w:sz w:val="28"/>
          <w:szCs w:val="28"/>
        </w:rPr>
      </w:pPr>
    </w:p>
    <w:p w:rsidR="00FC10FE" w:rsidRDefault="00FC10FE" w:rsidP="00FC10FE">
      <w:pPr>
        <w:jc w:val="center"/>
      </w:pPr>
      <w:r w:rsidRPr="00FC10FE">
        <w:rPr>
          <w:sz w:val="28"/>
          <w:szCs w:val="28"/>
        </w:rPr>
        <w:t xml:space="preserve">Публичный доклад  размещен на официальном сайте ОУ  </w:t>
      </w:r>
    </w:p>
    <w:p w:rsidR="00622540" w:rsidRDefault="00622540" w:rsidP="00FC10FE">
      <w:pPr>
        <w:jc w:val="center"/>
      </w:pPr>
    </w:p>
    <w:p w:rsidR="00622540" w:rsidRPr="00FC10FE" w:rsidRDefault="00622540" w:rsidP="00FC10FE">
      <w:pPr>
        <w:jc w:val="center"/>
        <w:rPr>
          <w:sz w:val="28"/>
          <w:szCs w:val="28"/>
        </w:rPr>
      </w:pPr>
    </w:p>
    <w:p w:rsidR="00FC10FE" w:rsidRPr="00FC10FE" w:rsidRDefault="00FC10FE" w:rsidP="00FC10FE">
      <w:pPr>
        <w:jc w:val="center"/>
        <w:rPr>
          <w:sz w:val="28"/>
          <w:szCs w:val="28"/>
        </w:rPr>
      </w:pPr>
    </w:p>
    <w:p w:rsidR="00143688" w:rsidRPr="004F54B8" w:rsidRDefault="005D3A58" w:rsidP="005D3A58">
      <w:pPr>
        <w:tabs>
          <w:tab w:val="left" w:pos="3135"/>
        </w:tabs>
        <w:rPr>
          <w:sz w:val="28"/>
          <w:szCs w:val="28"/>
          <w:lang w:val="en-US"/>
        </w:rPr>
      </w:pPr>
      <w:r w:rsidRPr="00FC10FE">
        <w:rPr>
          <w:sz w:val="28"/>
          <w:szCs w:val="28"/>
        </w:rPr>
        <w:tab/>
      </w:r>
      <w:r w:rsidR="004F54B8">
        <w:rPr>
          <w:sz w:val="28"/>
          <w:szCs w:val="28"/>
          <w:lang w:val="en-US"/>
        </w:rPr>
        <w:t>www.novoangarsk.edusite.ru</w:t>
      </w:r>
    </w:p>
    <w:sectPr w:rsidR="00143688" w:rsidRPr="004F54B8" w:rsidSect="00585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410" w:rsidRDefault="00A77410">
      <w:r>
        <w:separator/>
      </w:r>
    </w:p>
  </w:endnote>
  <w:endnote w:type="continuationSeparator" w:id="0">
    <w:p w:rsidR="00A77410" w:rsidRDefault="00A774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ohit Hindi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choolBookA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B0A" w:rsidRDefault="006F1B0A" w:rsidP="00064A2F">
    <w:pPr>
      <w:pStyle w:val="af4"/>
      <w:jc w:val="right"/>
    </w:pPr>
    <w:fldSimple w:instr=" PAGE   \* MERGEFORMAT ">
      <w:r w:rsidR="009A053B">
        <w:rPr>
          <w:noProof/>
        </w:rPr>
        <w:t>71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410" w:rsidRDefault="00A77410">
      <w:r>
        <w:separator/>
      </w:r>
    </w:p>
  </w:footnote>
  <w:footnote w:type="continuationSeparator" w:id="0">
    <w:p w:rsidR="00A77410" w:rsidRDefault="00A774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B0A" w:rsidRDefault="006F1B0A">
    <w:pPr>
      <w:pStyle w:val="ab"/>
    </w:pPr>
  </w:p>
  <w:p w:rsidR="006F1B0A" w:rsidRDefault="006F1B0A">
    <w:pPr>
      <w:pStyle w:val="ab"/>
    </w:pPr>
  </w:p>
  <w:p w:rsidR="006F1B0A" w:rsidRDefault="006F1B0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E03DD"/>
    <w:multiLevelType w:val="hybridMultilevel"/>
    <w:tmpl w:val="15C6B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A3E0F"/>
    <w:multiLevelType w:val="hybridMultilevel"/>
    <w:tmpl w:val="39806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04D928FA"/>
    <w:multiLevelType w:val="multilevel"/>
    <w:tmpl w:val="642C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CA354A"/>
    <w:multiLevelType w:val="hybridMultilevel"/>
    <w:tmpl w:val="C9346480"/>
    <w:lvl w:ilvl="0" w:tplc="CC928AA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5F41D4B"/>
    <w:multiLevelType w:val="hybridMultilevel"/>
    <w:tmpl w:val="C17650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564E7"/>
    <w:multiLevelType w:val="hybridMultilevel"/>
    <w:tmpl w:val="655CEE6A"/>
    <w:lvl w:ilvl="0" w:tplc="52AE61E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CC7480"/>
    <w:multiLevelType w:val="multilevel"/>
    <w:tmpl w:val="3462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DD7DEF"/>
    <w:multiLevelType w:val="hybridMultilevel"/>
    <w:tmpl w:val="2572D7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602D54"/>
    <w:multiLevelType w:val="hybridMultilevel"/>
    <w:tmpl w:val="77463B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F875AD5"/>
    <w:multiLevelType w:val="hybridMultilevel"/>
    <w:tmpl w:val="10666E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C001BF"/>
    <w:multiLevelType w:val="hybridMultilevel"/>
    <w:tmpl w:val="FBEE98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275952"/>
    <w:multiLevelType w:val="hybridMultilevel"/>
    <w:tmpl w:val="D1B464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434824"/>
    <w:multiLevelType w:val="hybridMultilevel"/>
    <w:tmpl w:val="DFC2D7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D39531A"/>
    <w:multiLevelType w:val="hybridMultilevel"/>
    <w:tmpl w:val="0772089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04A7386"/>
    <w:multiLevelType w:val="hybridMultilevel"/>
    <w:tmpl w:val="30BC0F6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3DB0AD0"/>
    <w:multiLevelType w:val="hybridMultilevel"/>
    <w:tmpl w:val="07628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C5A0D"/>
    <w:multiLevelType w:val="multilevel"/>
    <w:tmpl w:val="F6606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0C0CDC"/>
    <w:multiLevelType w:val="hybridMultilevel"/>
    <w:tmpl w:val="EA184C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A564036"/>
    <w:multiLevelType w:val="multilevel"/>
    <w:tmpl w:val="39807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0C5B47"/>
    <w:multiLevelType w:val="hybridMultilevel"/>
    <w:tmpl w:val="4C28E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5414C7"/>
    <w:multiLevelType w:val="hybridMultilevel"/>
    <w:tmpl w:val="42FC4F96"/>
    <w:lvl w:ilvl="0" w:tplc="854423CE">
      <w:start w:val="1"/>
      <w:numFmt w:val="bullet"/>
      <w:pStyle w:val="a"/>
      <w:lvlText w:val="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4AB96610"/>
    <w:multiLevelType w:val="hybridMultilevel"/>
    <w:tmpl w:val="2BD01EA0"/>
    <w:lvl w:ilvl="0" w:tplc="07BC2E7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CB917A7"/>
    <w:multiLevelType w:val="hybridMultilevel"/>
    <w:tmpl w:val="326A6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DB1FAB"/>
    <w:multiLevelType w:val="hybridMultilevel"/>
    <w:tmpl w:val="762E4298"/>
    <w:lvl w:ilvl="0" w:tplc="5526F076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E74955"/>
    <w:multiLevelType w:val="hybridMultilevel"/>
    <w:tmpl w:val="A15834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0D53FD2"/>
    <w:multiLevelType w:val="hybridMultilevel"/>
    <w:tmpl w:val="01CC33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2E42A7D"/>
    <w:multiLevelType w:val="multilevel"/>
    <w:tmpl w:val="8D0817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C028E0"/>
    <w:multiLevelType w:val="hybridMultilevel"/>
    <w:tmpl w:val="C8C23B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E81358"/>
    <w:multiLevelType w:val="hybridMultilevel"/>
    <w:tmpl w:val="DE7A7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3E5B99"/>
    <w:multiLevelType w:val="hybridMultilevel"/>
    <w:tmpl w:val="860A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160809"/>
    <w:multiLevelType w:val="hybridMultilevel"/>
    <w:tmpl w:val="CABABF66"/>
    <w:lvl w:ilvl="0" w:tplc="78B4E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3325E3"/>
    <w:multiLevelType w:val="hybridMultilevel"/>
    <w:tmpl w:val="7326E294"/>
    <w:lvl w:ilvl="0" w:tplc="78B4E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381570"/>
    <w:multiLevelType w:val="hybridMultilevel"/>
    <w:tmpl w:val="43EAD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B649D1"/>
    <w:multiLevelType w:val="hybridMultilevel"/>
    <w:tmpl w:val="310ADA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A470EE"/>
    <w:multiLevelType w:val="hybridMultilevel"/>
    <w:tmpl w:val="21F29BC8"/>
    <w:lvl w:ilvl="0" w:tplc="84D443D2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7CD9581F"/>
    <w:multiLevelType w:val="hybridMultilevel"/>
    <w:tmpl w:val="F8C65672"/>
    <w:lvl w:ilvl="0" w:tplc="BC384F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E3C1668"/>
    <w:multiLevelType w:val="hybridMultilevel"/>
    <w:tmpl w:val="8E2CCC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28"/>
  </w:num>
  <w:num w:numId="4">
    <w:abstractNumId w:val="12"/>
  </w:num>
  <w:num w:numId="5">
    <w:abstractNumId w:val="9"/>
  </w:num>
  <w:num w:numId="6">
    <w:abstractNumId w:val="33"/>
  </w:num>
  <w:num w:numId="7">
    <w:abstractNumId w:val="0"/>
  </w:num>
  <w:num w:numId="8">
    <w:abstractNumId w:val="30"/>
  </w:num>
  <w:num w:numId="9">
    <w:abstractNumId w:val="31"/>
  </w:num>
  <w:num w:numId="10">
    <w:abstractNumId w:val="13"/>
  </w:num>
  <w:num w:numId="11">
    <w:abstractNumId w:val="27"/>
  </w:num>
  <w:num w:numId="12">
    <w:abstractNumId w:val="14"/>
  </w:num>
  <w:num w:numId="13">
    <w:abstractNumId w:val="24"/>
  </w:num>
  <w:num w:numId="14">
    <w:abstractNumId w:val="36"/>
  </w:num>
  <w:num w:numId="15">
    <w:abstractNumId w:val="1"/>
  </w:num>
  <w:num w:numId="16">
    <w:abstractNumId w:val="8"/>
  </w:num>
  <w:num w:numId="17">
    <w:abstractNumId w:val="25"/>
  </w:num>
  <w:num w:numId="18">
    <w:abstractNumId w:val="10"/>
  </w:num>
  <w:num w:numId="19">
    <w:abstractNumId w:val="29"/>
  </w:num>
  <w:num w:numId="2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22"/>
  </w:num>
  <w:num w:numId="23">
    <w:abstractNumId w:val="2"/>
  </w:num>
  <w:num w:numId="24">
    <w:abstractNumId w:val="6"/>
  </w:num>
  <w:num w:numId="25">
    <w:abstractNumId w:val="18"/>
  </w:num>
  <w:num w:numId="26">
    <w:abstractNumId w:val="16"/>
  </w:num>
  <w:num w:numId="27">
    <w:abstractNumId w:val="3"/>
  </w:num>
  <w:num w:numId="28">
    <w:abstractNumId w:val="34"/>
  </w:num>
  <w:num w:numId="29">
    <w:abstractNumId w:val="35"/>
  </w:num>
  <w:num w:numId="30">
    <w:abstractNumId w:val="21"/>
  </w:num>
  <w:num w:numId="31">
    <w:abstractNumId w:val="11"/>
  </w:num>
  <w:num w:numId="32">
    <w:abstractNumId w:val="23"/>
  </w:num>
  <w:num w:numId="33">
    <w:abstractNumId w:val="4"/>
  </w:num>
  <w:num w:numId="34">
    <w:abstractNumId w:val="15"/>
  </w:num>
  <w:num w:numId="35">
    <w:abstractNumId w:val="17"/>
  </w:num>
  <w:num w:numId="36">
    <w:abstractNumId w:val="7"/>
  </w:num>
  <w:num w:numId="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7A9A"/>
    <w:rsid w:val="00012768"/>
    <w:rsid w:val="00031BDD"/>
    <w:rsid w:val="00036BFE"/>
    <w:rsid w:val="000627F6"/>
    <w:rsid w:val="00064A2F"/>
    <w:rsid w:val="000705BE"/>
    <w:rsid w:val="00071DAC"/>
    <w:rsid w:val="00095B80"/>
    <w:rsid w:val="000A09EB"/>
    <w:rsid w:val="000A0F92"/>
    <w:rsid w:val="000A4AED"/>
    <w:rsid w:val="000B3B36"/>
    <w:rsid w:val="000C1EF2"/>
    <w:rsid w:val="000D21B5"/>
    <w:rsid w:val="000E7C2D"/>
    <w:rsid w:val="00130E7D"/>
    <w:rsid w:val="00137086"/>
    <w:rsid w:val="00140F97"/>
    <w:rsid w:val="00143688"/>
    <w:rsid w:val="00170EE4"/>
    <w:rsid w:val="0019241B"/>
    <w:rsid w:val="001A12EF"/>
    <w:rsid w:val="001A6B3C"/>
    <w:rsid w:val="001D406B"/>
    <w:rsid w:val="00212448"/>
    <w:rsid w:val="0021475B"/>
    <w:rsid w:val="00231711"/>
    <w:rsid w:val="00231D2B"/>
    <w:rsid w:val="0024395A"/>
    <w:rsid w:val="002510A2"/>
    <w:rsid w:val="00256FB0"/>
    <w:rsid w:val="00257305"/>
    <w:rsid w:val="00264A7E"/>
    <w:rsid w:val="00270DD0"/>
    <w:rsid w:val="00271056"/>
    <w:rsid w:val="00273714"/>
    <w:rsid w:val="0028134D"/>
    <w:rsid w:val="002B1B0B"/>
    <w:rsid w:val="002B2F66"/>
    <w:rsid w:val="002C7528"/>
    <w:rsid w:val="002D47CA"/>
    <w:rsid w:val="002D55A7"/>
    <w:rsid w:val="002E1A5E"/>
    <w:rsid w:val="0032130C"/>
    <w:rsid w:val="00332346"/>
    <w:rsid w:val="00334291"/>
    <w:rsid w:val="00345457"/>
    <w:rsid w:val="00360393"/>
    <w:rsid w:val="0037079F"/>
    <w:rsid w:val="00374892"/>
    <w:rsid w:val="00375F61"/>
    <w:rsid w:val="003852B2"/>
    <w:rsid w:val="003A2529"/>
    <w:rsid w:val="003A7964"/>
    <w:rsid w:val="003B13BC"/>
    <w:rsid w:val="003B7398"/>
    <w:rsid w:val="003C2670"/>
    <w:rsid w:val="003C4163"/>
    <w:rsid w:val="003D2A53"/>
    <w:rsid w:val="003E0B27"/>
    <w:rsid w:val="003E1A55"/>
    <w:rsid w:val="003E3C48"/>
    <w:rsid w:val="003E57C1"/>
    <w:rsid w:val="003F5A17"/>
    <w:rsid w:val="00404FCA"/>
    <w:rsid w:val="00417499"/>
    <w:rsid w:val="00420F2C"/>
    <w:rsid w:val="00454052"/>
    <w:rsid w:val="004654CB"/>
    <w:rsid w:val="00481D3A"/>
    <w:rsid w:val="004A03AD"/>
    <w:rsid w:val="004A5BAD"/>
    <w:rsid w:val="004B3CB5"/>
    <w:rsid w:val="004B681B"/>
    <w:rsid w:val="004C6DB0"/>
    <w:rsid w:val="004C722F"/>
    <w:rsid w:val="004D0236"/>
    <w:rsid w:val="004D056E"/>
    <w:rsid w:val="004E1DCC"/>
    <w:rsid w:val="004E356E"/>
    <w:rsid w:val="004F33A4"/>
    <w:rsid w:val="004F369B"/>
    <w:rsid w:val="004F54B8"/>
    <w:rsid w:val="004F5D59"/>
    <w:rsid w:val="004F730E"/>
    <w:rsid w:val="004F77C1"/>
    <w:rsid w:val="005047AF"/>
    <w:rsid w:val="00514F3C"/>
    <w:rsid w:val="00552CD8"/>
    <w:rsid w:val="005542E1"/>
    <w:rsid w:val="005647E7"/>
    <w:rsid w:val="00574335"/>
    <w:rsid w:val="00574C8D"/>
    <w:rsid w:val="00585FA7"/>
    <w:rsid w:val="00592E02"/>
    <w:rsid w:val="005B139D"/>
    <w:rsid w:val="005D3A58"/>
    <w:rsid w:val="005F4502"/>
    <w:rsid w:val="005F5103"/>
    <w:rsid w:val="0060247D"/>
    <w:rsid w:val="00603DAE"/>
    <w:rsid w:val="00621B21"/>
    <w:rsid w:val="00621B68"/>
    <w:rsid w:val="00622540"/>
    <w:rsid w:val="00627620"/>
    <w:rsid w:val="00644719"/>
    <w:rsid w:val="00645238"/>
    <w:rsid w:val="00645D8F"/>
    <w:rsid w:val="006565C0"/>
    <w:rsid w:val="00666404"/>
    <w:rsid w:val="00671AE5"/>
    <w:rsid w:val="00672892"/>
    <w:rsid w:val="0067560E"/>
    <w:rsid w:val="006867E2"/>
    <w:rsid w:val="006877FB"/>
    <w:rsid w:val="00687A54"/>
    <w:rsid w:val="00691C95"/>
    <w:rsid w:val="00693A7A"/>
    <w:rsid w:val="00694A36"/>
    <w:rsid w:val="006A5A86"/>
    <w:rsid w:val="006C1E30"/>
    <w:rsid w:val="006D1B22"/>
    <w:rsid w:val="006E6CE6"/>
    <w:rsid w:val="006F10A2"/>
    <w:rsid w:val="006F1B0A"/>
    <w:rsid w:val="006F6C9E"/>
    <w:rsid w:val="006F74F4"/>
    <w:rsid w:val="00705A2D"/>
    <w:rsid w:val="007124A0"/>
    <w:rsid w:val="007178BB"/>
    <w:rsid w:val="007379DD"/>
    <w:rsid w:val="007402F2"/>
    <w:rsid w:val="0075186B"/>
    <w:rsid w:val="0076400B"/>
    <w:rsid w:val="00781D71"/>
    <w:rsid w:val="00786076"/>
    <w:rsid w:val="007968E1"/>
    <w:rsid w:val="007A7A17"/>
    <w:rsid w:val="007D0D10"/>
    <w:rsid w:val="007D1D1B"/>
    <w:rsid w:val="007E151D"/>
    <w:rsid w:val="007F04C2"/>
    <w:rsid w:val="007F5324"/>
    <w:rsid w:val="007F744D"/>
    <w:rsid w:val="00802EA9"/>
    <w:rsid w:val="00810704"/>
    <w:rsid w:val="008118CC"/>
    <w:rsid w:val="008213ED"/>
    <w:rsid w:val="0082386D"/>
    <w:rsid w:val="008263D6"/>
    <w:rsid w:val="008453F1"/>
    <w:rsid w:val="0086306E"/>
    <w:rsid w:val="008647C9"/>
    <w:rsid w:val="008708DA"/>
    <w:rsid w:val="00883F9C"/>
    <w:rsid w:val="00891989"/>
    <w:rsid w:val="00895EE0"/>
    <w:rsid w:val="008B7916"/>
    <w:rsid w:val="008C0154"/>
    <w:rsid w:val="008D017F"/>
    <w:rsid w:val="008D05A2"/>
    <w:rsid w:val="008D650F"/>
    <w:rsid w:val="008E1BA3"/>
    <w:rsid w:val="008E5B86"/>
    <w:rsid w:val="008F652F"/>
    <w:rsid w:val="00912C15"/>
    <w:rsid w:val="009201DE"/>
    <w:rsid w:val="00924486"/>
    <w:rsid w:val="00970368"/>
    <w:rsid w:val="00981927"/>
    <w:rsid w:val="00981FBD"/>
    <w:rsid w:val="00985304"/>
    <w:rsid w:val="009A053B"/>
    <w:rsid w:val="009A4EDD"/>
    <w:rsid w:val="009B1E5C"/>
    <w:rsid w:val="009B38F7"/>
    <w:rsid w:val="009C1C85"/>
    <w:rsid w:val="009C635C"/>
    <w:rsid w:val="009E03DA"/>
    <w:rsid w:val="009E4AE1"/>
    <w:rsid w:val="009F74B5"/>
    <w:rsid w:val="00A10B48"/>
    <w:rsid w:val="00A22446"/>
    <w:rsid w:val="00A241CC"/>
    <w:rsid w:val="00A2454C"/>
    <w:rsid w:val="00A30D62"/>
    <w:rsid w:val="00A36865"/>
    <w:rsid w:val="00A55A21"/>
    <w:rsid w:val="00A77410"/>
    <w:rsid w:val="00A82E43"/>
    <w:rsid w:val="00A8528E"/>
    <w:rsid w:val="00A91CED"/>
    <w:rsid w:val="00A9315E"/>
    <w:rsid w:val="00AA062B"/>
    <w:rsid w:val="00AA2FC0"/>
    <w:rsid w:val="00AA65BF"/>
    <w:rsid w:val="00AB38FC"/>
    <w:rsid w:val="00AD44B5"/>
    <w:rsid w:val="00AD58CD"/>
    <w:rsid w:val="00AE5E1F"/>
    <w:rsid w:val="00AF67A3"/>
    <w:rsid w:val="00B11186"/>
    <w:rsid w:val="00B11B7D"/>
    <w:rsid w:val="00B26217"/>
    <w:rsid w:val="00B54AD7"/>
    <w:rsid w:val="00B60469"/>
    <w:rsid w:val="00B6079E"/>
    <w:rsid w:val="00B6363C"/>
    <w:rsid w:val="00B67B43"/>
    <w:rsid w:val="00B8031B"/>
    <w:rsid w:val="00B84F20"/>
    <w:rsid w:val="00BA2095"/>
    <w:rsid w:val="00BB0DB5"/>
    <w:rsid w:val="00BB2F6D"/>
    <w:rsid w:val="00BC39B8"/>
    <w:rsid w:val="00BD5B7B"/>
    <w:rsid w:val="00BE7D5F"/>
    <w:rsid w:val="00BF72A1"/>
    <w:rsid w:val="00C027A1"/>
    <w:rsid w:val="00C15F05"/>
    <w:rsid w:val="00C22E5A"/>
    <w:rsid w:val="00C25C26"/>
    <w:rsid w:val="00C43E60"/>
    <w:rsid w:val="00C60936"/>
    <w:rsid w:val="00C65DC9"/>
    <w:rsid w:val="00C82CEF"/>
    <w:rsid w:val="00C832C3"/>
    <w:rsid w:val="00C85DC4"/>
    <w:rsid w:val="00C91230"/>
    <w:rsid w:val="00CA3594"/>
    <w:rsid w:val="00CA7019"/>
    <w:rsid w:val="00CB339E"/>
    <w:rsid w:val="00CC2083"/>
    <w:rsid w:val="00CC22B3"/>
    <w:rsid w:val="00CD3B91"/>
    <w:rsid w:val="00CE49F5"/>
    <w:rsid w:val="00D03E1A"/>
    <w:rsid w:val="00D1293D"/>
    <w:rsid w:val="00D1636C"/>
    <w:rsid w:val="00D17F56"/>
    <w:rsid w:val="00D362FF"/>
    <w:rsid w:val="00D4626C"/>
    <w:rsid w:val="00D46F39"/>
    <w:rsid w:val="00D531F1"/>
    <w:rsid w:val="00D570AB"/>
    <w:rsid w:val="00D6545D"/>
    <w:rsid w:val="00D81E9C"/>
    <w:rsid w:val="00DA7A9A"/>
    <w:rsid w:val="00DC7A90"/>
    <w:rsid w:val="00DD2907"/>
    <w:rsid w:val="00DF36F5"/>
    <w:rsid w:val="00DF4263"/>
    <w:rsid w:val="00DF48FB"/>
    <w:rsid w:val="00E152B3"/>
    <w:rsid w:val="00E44EA7"/>
    <w:rsid w:val="00E4674C"/>
    <w:rsid w:val="00E75AC7"/>
    <w:rsid w:val="00E80A85"/>
    <w:rsid w:val="00EA1FAB"/>
    <w:rsid w:val="00EC32E9"/>
    <w:rsid w:val="00EE046C"/>
    <w:rsid w:val="00EE05FE"/>
    <w:rsid w:val="00EE659C"/>
    <w:rsid w:val="00EF478F"/>
    <w:rsid w:val="00EF72C7"/>
    <w:rsid w:val="00F0078C"/>
    <w:rsid w:val="00F05713"/>
    <w:rsid w:val="00F1624D"/>
    <w:rsid w:val="00F30C8A"/>
    <w:rsid w:val="00F572AE"/>
    <w:rsid w:val="00F63150"/>
    <w:rsid w:val="00F73719"/>
    <w:rsid w:val="00F867C1"/>
    <w:rsid w:val="00F9079A"/>
    <w:rsid w:val="00FC10FE"/>
    <w:rsid w:val="00FC66B0"/>
    <w:rsid w:val="00FE6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99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A7A9A"/>
    <w:rPr>
      <w:rFonts w:eastAsia="Calibri"/>
      <w:sz w:val="24"/>
      <w:szCs w:val="24"/>
    </w:rPr>
  </w:style>
  <w:style w:type="paragraph" w:styleId="1">
    <w:name w:val="heading 1"/>
    <w:basedOn w:val="a0"/>
    <w:next w:val="a0"/>
    <w:link w:val="10"/>
    <w:qFormat/>
    <w:rsid w:val="003E57C1"/>
    <w:pPr>
      <w:keepNext/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3E57C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6D1B2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7">
    <w:name w:val="heading 7"/>
    <w:basedOn w:val="a0"/>
    <w:next w:val="a0"/>
    <w:link w:val="70"/>
    <w:uiPriority w:val="99"/>
    <w:qFormat/>
    <w:rsid w:val="009F74B5"/>
    <w:pPr>
      <w:keepNext/>
      <w:keepLines/>
      <w:spacing w:before="200" w:line="276" w:lineRule="auto"/>
      <w:outlineLvl w:val="6"/>
    </w:pPr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Полный абзац"/>
    <w:basedOn w:val="a0"/>
    <w:rsid w:val="00DA7A9A"/>
    <w:pPr>
      <w:numPr>
        <w:numId w:val="1"/>
      </w:numPr>
    </w:pPr>
    <w:rPr>
      <w:sz w:val="16"/>
      <w:szCs w:val="20"/>
    </w:rPr>
  </w:style>
  <w:style w:type="character" w:customStyle="1" w:styleId="10">
    <w:name w:val="Заголовок 1 Знак"/>
    <w:basedOn w:val="a1"/>
    <w:link w:val="1"/>
    <w:locked/>
    <w:rsid w:val="003E57C1"/>
    <w:rPr>
      <w:rFonts w:eastAsia="Calibri"/>
      <w:b/>
      <w:lang w:val="ru-RU" w:eastAsia="ru-RU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3E57C1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11">
    <w:name w:val="Абзац списка1"/>
    <w:basedOn w:val="a0"/>
    <w:rsid w:val="003E57C1"/>
    <w:pPr>
      <w:ind w:left="708"/>
    </w:pPr>
    <w:rPr>
      <w:szCs w:val="20"/>
    </w:rPr>
  </w:style>
  <w:style w:type="paragraph" w:styleId="a4">
    <w:name w:val="caption"/>
    <w:basedOn w:val="a0"/>
    <w:next w:val="a0"/>
    <w:qFormat/>
    <w:rsid w:val="003E57C1"/>
    <w:rPr>
      <w:rFonts w:ascii="Arial" w:hAnsi="Arial" w:cs="Arial"/>
      <w:b/>
      <w:bCs/>
    </w:rPr>
  </w:style>
  <w:style w:type="character" w:customStyle="1" w:styleId="Heading1Char">
    <w:name w:val="Heading 1 Char"/>
    <w:basedOn w:val="a1"/>
    <w:locked/>
    <w:rsid w:val="003E57C1"/>
    <w:rPr>
      <w:rFonts w:eastAsia="Calibri"/>
      <w:b/>
      <w:lang w:val="ru-RU" w:eastAsia="ru-RU" w:bidi="ar-SA"/>
    </w:rPr>
  </w:style>
  <w:style w:type="paragraph" w:styleId="a5">
    <w:name w:val="Block Text"/>
    <w:basedOn w:val="a0"/>
    <w:semiHidden/>
    <w:rsid w:val="003E57C1"/>
    <w:pPr>
      <w:ind w:left="113" w:right="113"/>
    </w:pPr>
  </w:style>
  <w:style w:type="character" w:styleId="a6">
    <w:name w:val="Strong"/>
    <w:basedOn w:val="a1"/>
    <w:uiPriority w:val="99"/>
    <w:qFormat/>
    <w:rsid w:val="003E57C1"/>
    <w:rPr>
      <w:rFonts w:cs="Times New Roman"/>
      <w:b/>
      <w:bCs/>
    </w:rPr>
  </w:style>
  <w:style w:type="paragraph" w:styleId="a7">
    <w:name w:val="List Paragraph"/>
    <w:basedOn w:val="a0"/>
    <w:uiPriority w:val="34"/>
    <w:qFormat/>
    <w:rsid w:val="003E57C1"/>
    <w:pPr>
      <w:ind w:left="720"/>
      <w:contextualSpacing/>
    </w:pPr>
    <w:rPr>
      <w:rFonts w:eastAsia="Times New Roman"/>
    </w:rPr>
  </w:style>
  <w:style w:type="paragraph" w:customStyle="1" w:styleId="FR2">
    <w:name w:val="FR2"/>
    <w:rsid w:val="003E57C1"/>
    <w:pPr>
      <w:widowControl w:val="0"/>
      <w:overflowPunct w:val="0"/>
      <w:autoSpaceDE w:val="0"/>
      <w:autoSpaceDN w:val="0"/>
      <w:adjustRightInd w:val="0"/>
      <w:ind w:left="2440"/>
      <w:jc w:val="both"/>
      <w:textAlignment w:val="baseline"/>
    </w:pPr>
    <w:rPr>
      <w:rFonts w:eastAsia="Calibri"/>
      <w:sz w:val="32"/>
    </w:rPr>
  </w:style>
  <w:style w:type="paragraph" w:styleId="a8">
    <w:name w:val="Document Map"/>
    <w:basedOn w:val="a0"/>
    <w:semiHidden/>
    <w:rsid w:val="0075186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9">
    <w:name w:val="Hyperlink"/>
    <w:rsid w:val="00645238"/>
    <w:rPr>
      <w:color w:val="000080"/>
      <w:u w:val="single"/>
    </w:rPr>
  </w:style>
  <w:style w:type="character" w:customStyle="1" w:styleId="apple-converted-space">
    <w:name w:val="apple-converted-space"/>
    <w:basedOn w:val="a1"/>
    <w:rsid w:val="00CB339E"/>
    <w:rPr>
      <w:rFonts w:cs="Times New Roman"/>
    </w:rPr>
  </w:style>
  <w:style w:type="paragraph" w:customStyle="1" w:styleId="12">
    <w:name w:val="Абзац списка1"/>
    <w:basedOn w:val="a0"/>
    <w:rsid w:val="00CB339E"/>
    <w:pPr>
      <w:ind w:left="708"/>
    </w:pPr>
    <w:rPr>
      <w:rFonts w:eastAsia="Times New Roman"/>
      <w:szCs w:val="20"/>
    </w:rPr>
  </w:style>
  <w:style w:type="character" w:styleId="aa">
    <w:name w:val="Emphasis"/>
    <w:basedOn w:val="a1"/>
    <w:qFormat/>
    <w:rsid w:val="00CB339E"/>
    <w:rPr>
      <w:rFonts w:cs="Times New Roman"/>
      <w:i/>
      <w:iCs/>
    </w:rPr>
  </w:style>
  <w:style w:type="paragraph" w:customStyle="1" w:styleId="13">
    <w:name w:val="Без интервала1"/>
    <w:rsid w:val="00CB339E"/>
    <w:rPr>
      <w:rFonts w:eastAsia="Calibri"/>
    </w:rPr>
  </w:style>
  <w:style w:type="paragraph" w:styleId="ab">
    <w:name w:val="header"/>
    <w:basedOn w:val="a0"/>
    <w:link w:val="ac"/>
    <w:uiPriority w:val="99"/>
    <w:rsid w:val="00CB339E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ac">
    <w:name w:val="Верхний колонтитул Знак"/>
    <w:basedOn w:val="a1"/>
    <w:link w:val="ab"/>
    <w:uiPriority w:val="99"/>
    <w:locked/>
    <w:rsid w:val="00CB339E"/>
    <w:rPr>
      <w:rFonts w:ascii="Calibri" w:hAnsi="Calibri"/>
      <w:sz w:val="22"/>
      <w:szCs w:val="22"/>
      <w:lang w:val="ru-RU" w:eastAsia="en-US" w:bidi="ar-SA"/>
    </w:rPr>
  </w:style>
  <w:style w:type="paragraph" w:customStyle="1" w:styleId="21">
    <w:name w:val="Абзац списка2"/>
    <w:basedOn w:val="a0"/>
    <w:rsid w:val="00CB339E"/>
    <w:pPr>
      <w:ind w:left="708"/>
    </w:pPr>
    <w:rPr>
      <w:rFonts w:eastAsia="Times New Roman"/>
      <w:szCs w:val="20"/>
    </w:rPr>
  </w:style>
  <w:style w:type="paragraph" w:customStyle="1" w:styleId="c2">
    <w:name w:val="c2"/>
    <w:basedOn w:val="a0"/>
    <w:rsid w:val="00CB339E"/>
    <w:pPr>
      <w:spacing w:before="100" w:beforeAutospacing="1" w:after="100" w:afterAutospacing="1"/>
    </w:pPr>
  </w:style>
  <w:style w:type="character" w:customStyle="1" w:styleId="c3">
    <w:name w:val="c3"/>
    <w:basedOn w:val="a1"/>
    <w:rsid w:val="00CB339E"/>
    <w:rPr>
      <w:rFonts w:cs="Times New Roman"/>
    </w:rPr>
  </w:style>
  <w:style w:type="paragraph" w:styleId="ad">
    <w:name w:val="Normal (Web)"/>
    <w:basedOn w:val="a0"/>
    <w:uiPriority w:val="99"/>
    <w:rsid w:val="006867E2"/>
    <w:pPr>
      <w:spacing w:before="100" w:beforeAutospacing="1" w:after="100" w:afterAutospacing="1"/>
    </w:pPr>
  </w:style>
  <w:style w:type="paragraph" w:styleId="ae">
    <w:name w:val="Title"/>
    <w:basedOn w:val="a0"/>
    <w:link w:val="af"/>
    <w:qFormat/>
    <w:rsid w:val="002C7528"/>
    <w:pPr>
      <w:jc w:val="center"/>
    </w:pPr>
    <w:rPr>
      <w:rFonts w:eastAsia="Times New Roman"/>
      <w:b/>
      <w:bCs/>
    </w:rPr>
  </w:style>
  <w:style w:type="character" w:customStyle="1" w:styleId="af">
    <w:name w:val="Название Знак"/>
    <w:basedOn w:val="a1"/>
    <w:link w:val="ae"/>
    <w:rsid w:val="002C7528"/>
    <w:rPr>
      <w:b/>
      <w:bCs/>
      <w:sz w:val="24"/>
      <w:szCs w:val="24"/>
      <w:lang w:val="ru-RU" w:eastAsia="ru-RU" w:bidi="ar-SA"/>
    </w:rPr>
  </w:style>
  <w:style w:type="paragraph" w:customStyle="1" w:styleId="Default">
    <w:name w:val="Default"/>
    <w:rsid w:val="002C7528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msonormalcxspmiddle">
    <w:name w:val="msonormalcxspmiddle"/>
    <w:basedOn w:val="a0"/>
    <w:rsid w:val="00CA7019"/>
    <w:pPr>
      <w:spacing w:before="100" w:beforeAutospacing="1" w:after="100" w:afterAutospacing="1"/>
    </w:pPr>
    <w:rPr>
      <w:rFonts w:eastAsia="Times New Roman"/>
    </w:rPr>
  </w:style>
  <w:style w:type="paragraph" w:customStyle="1" w:styleId="af0">
    <w:name w:val="Содержимое таблицы"/>
    <w:basedOn w:val="a0"/>
    <w:rsid w:val="007178BB"/>
    <w:pPr>
      <w:widowControl w:val="0"/>
      <w:suppressLineNumbers/>
      <w:suppressAutoHyphens/>
    </w:pPr>
    <w:rPr>
      <w:rFonts w:ascii="Liberation Serif" w:eastAsia="Times New Roman" w:hAnsi="Liberation Serif" w:cs="Lohit Hindi"/>
      <w:kern w:val="2"/>
      <w:lang w:eastAsia="hi-IN" w:bidi="hi-IN"/>
    </w:rPr>
  </w:style>
  <w:style w:type="paragraph" w:customStyle="1" w:styleId="af1">
    <w:name w:val="Текст в заданном формате"/>
    <w:basedOn w:val="a0"/>
    <w:rsid w:val="000A09EB"/>
    <w:pPr>
      <w:widowControl w:val="0"/>
      <w:suppressAutoHyphens/>
    </w:pPr>
    <w:rPr>
      <w:rFonts w:ascii="Courier New" w:eastAsia="NSimSun" w:hAnsi="Courier New" w:cs="Courier New"/>
      <w:sz w:val="20"/>
      <w:szCs w:val="20"/>
      <w:lang w:eastAsia="zh-CN" w:bidi="hi-IN"/>
    </w:rPr>
  </w:style>
  <w:style w:type="character" w:styleId="af2">
    <w:name w:val="line number"/>
    <w:basedOn w:val="a1"/>
    <w:rsid w:val="0086306E"/>
  </w:style>
  <w:style w:type="table" w:styleId="af3">
    <w:name w:val="Table Grid"/>
    <w:basedOn w:val="a2"/>
    <w:rsid w:val="00CC22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semiHidden/>
    <w:rsid w:val="006D1B22"/>
    <w:rPr>
      <w:rFonts w:ascii="Cambria" w:eastAsia="Times New Roman" w:hAnsi="Cambria" w:cs="Times New Roman"/>
      <w:b/>
      <w:bCs/>
      <w:sz w:val="26"/>
      <w:szCs w:val="26"/>
    </w:rPr>
  </w:style>
  <w:style w:type="paragraph" w:styleId="af4">
    <w:name w:val="footer"/>
    <w:basedOn w:val="a0"/>
    <w:link w:val="af5"/>
    <w:uiPriority w:val="99"/>
    <w:rsid w:val="00C85DC4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uiPriority w:val="99"/>
    <w:rsid w:val="00C85DC4"/>
    <w:rPr>
      <w:rFonts w:eastAsia="Calibri"/>
      <w:sz w:val="24"/>
      <w:szCs w:val="24"/>
    </w:rPr>
  </w:style>
  <w:style w:type="paragraph" w:styleId="af6">
    <w:name w:val="Body Text Indent"/>
    <w:basedOn w:val="a0"/>
    <w:link w:val="af7"/>
    <w:rsid w:val="00EA1FAB"/>
    <w:pPr>
      <w:ind w:left="708" w:firstLine="60"/>
    </w:pPr>
    <w:rPr>
      <w:rFonts w:eastAsia="Times New Roman"/>
    </w:rPr>
  </w:style>
  <w:style w:type="character" w:customStyle="1" w:styleId="af7">
    <w:name w:val="Основной текст с отступом Знак"/>
    <w:basedOn w:val="a1"/>
    <w:link w:val="af6"/>
    <w:rsid w:val="00EA1FAB"/>
    <w:rPr>
      <w:sz w:val="24"/>
      <w:szCs w:val="24"/>
    </w:rPr>
  </w:style>
  <w:style w:type="paragraph" w:styleId="af8">
    <w:name w:val="Balloon Text"/>
    <w:basedOn w:val="a0"/>
    <w:link w:val="af9"/>
    <w:rsid w:val="00A2454C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rsid w:val="00A2454C"/>
    <w:rPr>
      <w:rFonts w:ascii="Tahoma" w:eastAsia="Calibri" w:hAnsi="Tahoma" w:cs="Tahoma"/>
      <w:sz w:val="16"/>
      <w:szCs w:val="16"/>
    </w:rPr>
  </w:style>
  <w:style w:type="paragraph" w:customStyle="1" w:styleId="31">
    <w:name w:val="Абзац списка3"/>
    <w:basedOn w:val="a0"/>
    <w:rsid w:val="00C43E60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4">
    <w:name w:val="Абзац списка4"/>
    <w:basedOn w:val="a0"/>
    <w:rsid w:val="00C43E60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5">
    <w:name w:val="Абзац списка5"/>
    <w:basedOn w:val="a0"/>
    <w:rsid w:val="007D1D1B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6">
    <w:name w:val="Абзац списка6"/>
    <w:basedOn w:val="a0"/>
    <w:rsid w:val="007D1D1B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styleId="afa">
    <w:name w:val="No Spacing"/>
    <w:uiPriority w:val="99"/>
    <w:qFormat/>
    <w:rsid w:val="009F74B5"/>
    <w:rPr>
      <w:rFonts w:ascii="Calibri" w:hAnsi="Calibri"/>
      <w:sz w:val="22"/>
      <w:szCs w:val="22"/>
    </w:rPr>
  </w:style>
  <w:style w:type="character" w:customStyle="1" w:styleId="c0">
    <w:name w:val="c0"/>
    <w:basedOn w:val="a1"/>
    <w:uiPriority w:val="99"/>
    <w:rsid w:val="009F74B5"/>
    <w:rPr>
      <w:rFonts w:cs="Times New Roman"/>
    </w:rPr>
  </w:style>
  <w:style w:type="character" w:customStyle="1" w:styleId="70">
    <w:name w:val="Заголовок 7 Знак"/>
    <w:basedOn w:val="a1"/>
    <w:link w:val="7"/>
    <w:uiPriority w:val="99"/>
    <w:rsid w:val="009F74B5"/>
    <w:rPr>
      <w:rFonts w:ascii="Cambria" w:hAnsi="Cambria"/>
      <w:i/>
      <w:iCs/>
      <w:color w:val="404040"/>
      <w:sz w:val="22"/>
      <w:szCs w:val="22"/>
      <w:lang w:eastAsia="en-US"/>
    </w:rPr>
  </w:style>
  <w:style w:type="paragraph" w:customStyle="1" w:styleId="22">
    <w:name w:val="ЗАГКАТ2"/>
    <w:basedOn w:val="afb"/>
    <w:rsid w:val="006F1B0A"/>
    <w:pPr>
      <w:spacing w:after="0"/>
      <w:jc w:val="center"/>
    </w:pPr>
    <w:rPr>
      <w:rFonts w:eastAsia="Times New Roman"/>
      <w:b/>
      <w:szCs w:val="20"/>
    </w:rPr>
  </w:style>
  <w:style w:type="paragraph" w:customStyle="1" w:styleId="afc">
    <w:name w:val="Íîðìàëüíûé"/>
    <w:rsid w:val="006F1B0A"/>
    <w:pPr>
      <w:spacing w:line="240" w:lineRule="atLeast"/>
      <w:ind w:firstLine="284"/>
      <w:jc w:val="both"/>
    </w:pPr>
    <w:rPr>
      <w:rFonts w:ascii="SchoolBookAC" w:hAnsi="SchoolBookAC"/>
      <w:sz w:val="22"/>
    </w:rPr>
  </w:style>
  <w:style w:type="paragraph" w:styleId="afb">
    <w:name w:val="Body Text"/>
    <w:basedOn w:val="a0"/>
    <w:link w:val="afd"/>
    <w:rsid w:val="006F1B0A"/>
    <w:pPr>
      <w:spacing w:after="120"/>
    </w:pPr>
  </w:style>
  <w:style w:type="character" w:customStyle="1" w:styleId="afd">
    <w:name w:val="Основной текст Знак"/>
    <w:basedOn w:val="a1"/>
    <w:link w:val="afb"/>
    <w:rsid w:val="006F1B0A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hyperlink" Target="http://school625.ru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://www.aphorism.ru/2489.s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10.gif"/><Relationship Id="rId31" Type="http://schemas.openxmlformats.org/officeDocument/2006/relationships/header" Target="header1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348spb.edusite.ru/p91aa1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4FD7EF-438C-4551-BE33-ABB053766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77</Pages>
  <Words>13685</Words>
  <Characters>78011</Characters>
  <Application>Microsoft Office Word</Application>
  <DocSecurity>0</DocSecurity>
  <Lines>650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</vt:lpstr>
    </vt:vector>
  </TitlesOfParts>
  <Company/>
  <LinksUpToDate>false</LinksUpToDate>
  <CharactersWithSpaces>91513</CharactersWithSpaces>
  <SharedDoc>false</SharedDoc>
  <HLinks>
    <vt:vector size="144" baseType="variant">
      <vt:variant>
        <vt:i4>65536</vt:i4>
      </vt:variant>
      <vt:variant>
        <vt:i4>99</vt:i4>
      </vt:variant>
      <vt:variant>
        <vt:i4>0</vt:i4>
      </vt:variant>
      <vt:variant>
        <vt:i4>5</vt:i4>
      </vt:variant>
      <vt:variant>
        <vt:lpwstr>http://school625.ru/</vt:lpwstr>
      </vt:variant>
      <vt:variant>
        <vt:lpwstr/>
      </vt:variant>
      <vt:variant>
        <vt:i4>5832732</vt:i4>
      </vt:variant>
      <vt:variant>
        <vt:i4>93</vt:i4>
      </vt:variant>
      <vt:variant>
        <vt:i4>0</vt:i4>
      </vt:variant>
      <vt:variant>
        <vt:i4>5</vt:i4>
      </vt:variant>
      <vt:variant>
        <vt:lpwstr>http://www.aphorism.ru/2489.shtml</vt:lpwstr>
      </vt:variant>
      <vt:variant>
        <vt:lpwstr/>
      </vt:variant>
      <vt:variant>
        <vt:i4>524358</vt:i4>
      </vt:variant>
      <vt:variant>
        <vt:i4>78</vt:i4>
      </vt:variant>
      <vt:variant>
        <vt:i4>0</vt:i4>
      </vt:variant>
      <vt:variant>
        <vt:i4>5</vt:i4>
      </vt:variant>
      <vt:variant>
        <vt:lpwstr>http://ru.wikipedia.org/wiki/%D0%90%D1%84%D0%B3%D0%B0%D0%BD%D0%B8%D1%81%D1%82%D0%B0%D0%BD</vt:lpwstr>
      </vt:variant>
      <vt:variant>
        <vt:lpwstr/>
      </vt:variant>
      <vt:variant>
        <vt:i4>524358</vt:i4>
      </vt:variant>
      <vt:variant>
        <vt:i4>75</vt:i4>
      </vt:variant>
      <vt:variant>
        <vt:i4>0</vt:i4>
      </vt:variant>
      <vt:variant>
        <vt:i4>5</vt:i4>
      </vt:variant>
      <vt:variant>
        <vt:lpwstr>http://ru.wikipedia.org/wiki/%D0%90%D1%84%D0%B3%D0%B0%D0%BD%D0%B8%D1%81%D1%82%D0%B0%D0%BD</vt:lpwstr>
      </vt:variant>
      <vt:variant>
        <vt:lpwstr/>
      </vt:variant>
      <vt:variant>
        <vt:i4>4784159</vt:i4>
      </vt:variant>
      <vt:variant>
        <vt:i4>72</vt:i4>
      </vt:variant>
      <vt:variant>
        <vt:i4>0</vt:i4>
      </vt:variant>
      <vt:variant>
        <vt:i4>5</vt:i4>
      </vt:variant>
      <vt:variant>
        <vt:lpwstr>http://gu.spb.ru/</vt:lpwstr>
      </vt:variant>
      <vt:variant>
        <vt:lpwstr/>
      </vt:variant>
      <vt:variant>
        <vt:i4>6619240</vt:i4>
      </vt:variant>
      <vt:variant>
        <vt:i4>66</vt:i4>
      </vt:variant>
      <vt:variant>
        <vt:i4>0</vt:i4>
      </vt:variant>
      <vt:variant>
        <vt:i4>5</vt:i4>
      </vt:variant>
      <vt:variant>
        <vt:lpwstr>http://2berega.spb.ru/org/116-146/file/3741484/</vt:lpwstr>
      </vt:variant>
      <vt:variant>
        <vt:lpwstr/>
      </vt:variant>
      <vt:variant>
        <vt:i4>6946926</vt:i4>
      </vt:variant>
      <vt:variant>
        <vt:i4>63</vt:i4>
      </vt:variant>
      <vt:variant>
        <vt:i4>0</vt:i4>
      </vt:variant>
      <vt:variant>
        <vt:i4>5</vt:i4>
      </vt:variant>
      <vt:variant>
        <vt:lpwstr>http://2berega.spb.ru/org/116-146/file/4100599/</vt:lpwstr>
      </vt:variant>
      <vt:variant>
        <vt:lpwstr/>
      </vt:variant>
      <vt:variant>
        <vt:i4>6619263</vt:i4>
      </vt:variant>
      <vt:variant>
        <vt:i4>60</vt:i4>
      </vt:variant>
      <vt:variant>
        <vt:i4>0</vt:i4>
      </vt:variant>
      <vt:variant>
        <vt:i4>5</vt:i4>
      </vt:variant>
      <vt:variant>
        <vt:lpwstr>https://www.youtube.com/watch?v=XnV5O1AB02k</vt:lpwstr>
      </vt:variant>
      <vt:variant>
        <vt:lpwstr/>
      </vt:variant>
      <vt:variant>
        <vt:i4>7077999</vt:i4>
      </vt:variant>
      <vt:variant>
        <vt:i4>57</vt:i4>
      </vt:variant>
      <vt:variant>
        <vt:i4>0</vt:i4>
      </vt:variant>
      <vt:variant>
        <vt:i4>5</vt:i4>
      </vt:variant>
      <vt:variant>
        <vt:lpwstr>http://2berega.spb.ru/org/116-146/file/4189416/</vt:lpwstr>
      </vt:variant>
      <vt:variant>
        <vt:lpwstr/>
      </vt:variant>
      <vt:variant>
        <vt:i4>7864421</vt:i4>
      </vt:variant>
      <vt:variant>
        <vt:i4>54</vt:i4>
      </vt:variant>
      <vt:variant>
        <vt:i4>0</vt:i4>
      </vt:variant>
      <vt:variant>
        <vt:i4>5</vt:i4>
      </vt:variant>
      <vt:variant>
        <vt:lpwstr>http://2berega.spb.ru/org/116-146/blog/368496/</vt:lpwstr>
      </vt:variant>
      <vt:variant>
        <vt:lpwstr/>
      </vt:variant>
      <vt:variant>
        <vt:i4>6291504</vt:i4>
      </vt:variant>
      <vt:variant>
        <vt:i4>51</vt:i4>
      </vt:variant>
      <vt:variant>
        <vt:i4>0</vt:i4>
      </vt:variant>
      <vt:variant>
        <vt:i4>5</vt:i4>
      </vt:variant>
      <vt:variant>
        <vt:lpwstr>http://www.umc21.ru/pch-tradii</vt:lpwstr>
      </vt:variant>
      <vt:variant>
        <vt:lpwstr/>
      </vt:variant>
      <vt:variant>
        <vt:i4>1441793</vt:i4>
      </vt:variant>
      <vt:variant>
        <vt:i4>48</vt:i4>
      </vt:variant>
      <vt:variant>
        <vt:i4>0</vt:i4>
      </vt:variant>
      <vt:variant>
        <vt:i4>5</vt:i4>
      </vt:variant>
      <vt:variant>
        <vt:lpwstr>http://tea4er.ru/forum/19---/55254----qaustraliaq</vt:lpwstr>
      </vt:variant>
      <vt:variant>
        <vt:lpwstr/>
      </vt:variant>
      <vt:variant>
        <vt:i4>7929958</vt:i4>
      </vt:variant>
      <vt:variant>
        <vt:i4>45</vt:i4>
      </vt:variant>
      <vt:variant>
        <vt:i4>0</vt:i4>
      </vt:variant>
      <vt:variant>
        <vt:i4>5</vt:i4>
      </vt:variant>
      <vt:variant>
        <vt:lpwstr>http://tea4er.ru/forum/19---/55291----qweather-and-seasonsq</vt:lpwstr>
      </vt:variant>
      <vt:variant>
        <vt:lpwstr/>
      </vt:variant>
      <vt:variant>
        <vt:i4>5963791</vt:i4>
      </vt:variant>
      <vt:variant>
        <vt:i4>42</vt:i4>
      </vt:variant>
      <vt:variant>
        <vt:i4>0</vt:i4>
      </vt:variant>
      <vt:variant>
        <vt:i4>5</vt:i4>
      </vt:variant>
      <vt:variant>
        <vt:lpwstr>http://tea4er.ru/forum/19---/52952----q-q</vt:lpwstr>
      </vt:variant>
      <vt:variant>
        <vt:lpwstr/>
      </vt:variant>
      <vt:variant>
        <vt:i4>2162721</vt:i4>
      </vt:variant>
      <vt:variant>
        <vt:i4>39</vt:i4>
      </vt:variant>
      <vt:variant>
        <vt:i4>0</vt:i4>
      </vt:variant>
      <vt:variant>
        <vt:i4>5</vt:i4>
      </vt:variant>
      <vt:variant>
        <vt:lpwstr>http://tea4er.ru/forum/19---/54101----q--q</vt:lpwstr>
      </vt:variant>
      <vt:variant>
        <vt:lpwstr/>
      </vt:variant>
      <vt:variant>
        <vt:i4>4784221</vt:i4>
      </vt:variant>
      <vt:variant>
        <vt:i4>36</vt:i4>
      </vt:variant>
      <vt:variant>
        <vt:i4>0</vt:i4>
      </vt:variant>
      <vt:variant>
        <vt:i4>5</vt:i4>
      </vt:variant>
      <vt:variant>
        <vt:lpwstr>http://tea4er.ru/forum/27--/52526-----3-</vt:lpwstr>
      </vt:variant>
      <vt:variant>
        <vt:lpwstr/>
      </vt:variant>
      <vt:variant>
        <vt:i4>6291504</vt:i4>
      </vt:variant>
      <vt:variant>
        <vt:i4>33</vt:i4>
      </vt:variant>
      <vt:variant>
        <vt:i4>0</vt:i4>
      </vt:variant>
      <vt:variant>
        <vt:i4>5</vt:i4>
      </vt:variant>
      <vt:variant>
        <vt:lpwstr>http://www.umc21.ru/pch-tradii</vt:lpwstr>
      </vt:variant>
      <vt:variant>
        <vt:lpwstr/>
      </vt:variant>
      <vt:variant>
        <vt:i4>1769553</vt:i4>
      </vt:variant>
      <vt:variant>
        <vt:i4>30</vt:i4>
      </vt:variant>
      <vt:variant>
        <vt:i4>0</vt:i4>
      </vt:variant>
      <vt:variant>
        <vt:i4>5</vt:i4>
      </vt:variant>
      <vt:variant>
        <vt:lpwstr>http://www.moi-mummi.ru/</vt:lpwstr>
      </vt:variant>
      <vt:variant>
        <vt:lpwstr/>
      </vt:variant>
      <vt:variant>
        <vt:i4>4587602</vt:i4>
      </vt:variant>
      <vt:variant>
        <vt:i4>27</vt:i4>
      </vt:variant>
      <vt:variant>
        <vt:i4>0</vt:i4>
      </vt:variant>
      <vt:variant>
        <vt:i4>5</vt:i4>
      </vt:variant>
      <vt:variant>
        <vt:lpwstr>http://www.gymn1-vnovgorod.ru/p60aa1.html</vt:lpwstr>
      </vt:variant>
      <vt:variant>
        <vt:lpwstr/>
      </vt:variant>
      <vt:variant>
        <vt:i4>2556008</vt:i4>
      </vt:variant>
      <vt:variant>
        <vt:i4>24</vt:i4>
      </vt:variant>
      <vt:variant>
        <vt:i4>0</vt:i4>
      </vt:variant>
      <vt:variant>
        <vt:i4>5</vt:i4>
      </vt:variant>
      <vt:variant>
        <vt:lpwstr>http://museum-nevarono.ru/news.html</vt:lpwstr>
      </vt:variant>
      <vt:variant>
        <vt:lpwstr/>
      </vt:variant>
      <vt:variant>
        <vt:i4>6291504</vt:i4>
      </vt:variant>
      <vt:variant>
        <vt:i4>21</vt:i4>
      </vt:variant>
      <vt:variant>
        <vt:i4>0</vt:i4>
      </vt:variant>
      <vt:variant>
        <vt:i4>5</vt:i4>
      </vt:variant>
      <vt:variant>
        <vt:lpwstr>http://www.umc21.ru/pch-tradii</vt:lpwstr>
      </vt:variant>
      <vt:variant>
        <vt:lpwstr/>
      </vt:variant>
      <vt:variant>
        <vt:i4>65536</vt:i4>
      </vt:variant>
      <vt:variant>
        <vt:i4>12</vt:i4>
      </vt:variant>
      <vt:variant>
        <vt:i4>0</vt:i4>
      </vt:variant>
      <vt:variant>
        <vt:i4>5</vt:i4>
      </vt:variant>
      <vt:variant>
        <vt:lpwstr>http://school625.ru/</vt:lpwstr>
      </vt:variant>
      <vt:variant>
        <vt:lpwstr/>
      </vt:variant>
      <vt:variant>
        <vt:i4>6357093</vt:i4>
      </vt:variant>
      <vt:variant>
        <vt:i4>3</vt:i4>
      </vt:variant>
      <vt:variant>
        <vt:i4>0</vt:i4>
      </vt:variant>
      <vt:variant>
        <vt:i4>5</vt:i4>
      </vt:variant>
      <vt:variant>
        <vt:lpwstr>http://348spb.edusite.ru/p91aa1.html</vt:lpwstr>
      </vt:variant>
      <vt:variant>
        <vt:lpwstr>d1</vt:lpwstr>
      </vt:variant>
      <vt:variant>
        <vt:i4>7864374</vt:i4>
      </vt:variant>
      <vt:variant>
        <vt:i4>-1</vt:i4>
      </vt:variant>
      <vt:variant>
        <vt:i4>1082</vt:i4>
      </vt:variant>
      <vt:variant>
        <vt:i4>1</vt:i4>
      </vt:variant>
      <vt:variant>
        <vt:lpwstr>http://37.230.112.112/content/media/pic/profile/1000000/122000/121067-b2a82b592d6e9e03230eaafe30c011ed.jpg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</dc:title>
  <dc:creator>Карина</dc:creator>
  <cp:lastModifiedBy>HP</cp:lastModifiedBy>
  <cp:revision>11</cp:revision>
  <cp:lastPrinted>2013-08-26T06:44:00Z</cp:lastPrinted>
  <dcterms:created xsi:type="dcterms:W3CDTF">2013-09-04T06:29:00Z</dcterms:created>
  <dcterms:modified xsi:type="dcterms:W3CDTF">2014-09-09T08:09:00Z</dcterms:modified>
</cp:coreProperties>
</file>